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55E9D" w14:textId="03F58276" w:rsidR="00D457BE" w:rsidRDefault="007B4428" w:rsidP="00D457BE">
      <w:pPr>
        <w:pStyle w:val="Heading1"/>
      </w:pPr>
      <w:r>
        <w:t xml:space="preserve">Navigate </w:t>
      </w:r>
      <w:r w:rsidR="00D457BE">
        <w:t>My Account</w:t>
      </w:r>
      <w:r w:rsidR="001C3BEF">
        <w:t xml:space="preserve"> </w:t>
      </w:r>
      <w:r w:rsidR="005A35C9">
        <w:t>screen</w:t>
      </w:r>
    </w:p>
    <w:p w14:paraId="646922A9" w14:textId="760E09B8" w:rsidR="00D457BE" w:rsidRDefault="00D457BE" w:rsidP="00D457BE">
      <w:pPr>
        <w:pStyle w:val="BodyText"/>
      </w:pPr>
      <w:r>
        <w:t>This guide includes instructions on</w:t>
      </w:r>
      <w:r w:rsidR="007B4428">
        <w:t xml:space="preserve"> h</w:t>
      </w:r>
      <w:r w:rsidR="007B4428" w:rsidRPr="007B4428">
        <w:t>ow to navigate to the</w:t>
      </w:r>
      <w:r>
        <w:t>:</w:t>
      </w:r>
    </w:p>
    <w:p w14:paraId="30639E3D" w14:textId="10C568F2" w:rsidR="00D457BE" w:rsidRPr="002E354F" w:rsidRDefault="00D457BE" w:rsidP="002E354F">
      <w:pPr>
        <w:pStyle w:val="Bullet1"/>
        <w:numPr>
          <w:ilvl w:val="0"/>
          <w:numId w:val="0"/>
        </w:numPr>
        <w:ind w:left="357" w:hanging="357"/>
      </w:pPr>
      <w:r w:rsidRPr="002E354F">
        <w:t>•</w:t>
      </w:r>
      <w:r w:rsidRPr="002E354F">
        <w:tab/>
      </w:r>
      <w:r w:rsidRPr="007B4428">
        <w:rPr>
          <w:b/>
          <w:bCs/>
        </w:rPr>
        <w:t>My Account</w:t>
      </w:r>
      <w:r w:rsidRPr="002E354F">
        <w:t xml:space="preserve"> </w:t>
      </w:r>
      <w:r w:rsidR="007B4428">
        <w:t>screen</w:t>
      </w:r>
      <w:r w:rsidRPr="002E354F">
        <w:t xml:space="preserve"> in the CMS Portal</w:t>
      </w:r>
    </w:p>
    <w:p w14:paraId="78BA52C3" w14:textId="0057C9CF" w:rsidR="00D457BE" w:rsidRPr="002E354F" w:rsidRDefault="00D457BE" w:rsidP="002E354F">
      <w:pPr>
        <w:pStyle w:val="Bullet1"/>
        <w:numPr>
          <w:ilvl w:val="0"/>
          <w:numId w:val="0"/>
        </w:numPr>
        <w:ind w:left="357" w:hanging="357"/>
      </w:pPr>
      <w:r w:rsidRPr="002E354F">
        <w:t>•</w:t>
      </w:r>
      <w:r w:rsidRPr="002E354F">
        <w:tab/>
      </w:r>
      <w:r w:rsidRPr="007B4428">
        <w:rPr>
          <w:b/>
          <w:bCs/>
        </w:rPr>
        <w:t>Filings</w:t>
      </w:r>
      <w:r w:rsidRPr="002E354F">
        <w:t xml:space="preserve"> tab and view and download documents</w:t>
      </w:r>
    </w:p>
    <w:p w14:paraId="1F06036B" w14:textId="42E5BF06" w:rsidR="00D457BE" w:rsidRPr="002E354F" w:rsidRDefault="00D457BE" w:rsidP="002E354F">
      <w:pPr>
        <w:pStyle w:val="Bullet1"/>
        <w:numPr>
          <w:ilvl w:val="0"/>
          <w:numId w:val="0"/>
        </w:numPr>
        <w:ind w:left="357" w:hanging="357"/>
      </w:pPr>
      <w:r w:rsidRPr="002E354F">
        <w:t>•</w:t>
      </w:r>
      <w:r w:rsidRPr="002E354F">
        <w:tab/>
      </w:r>
      <w:r w:rsidRPr="007B4428">
        <w:rPr>
          <w:b/>
          <w:bCs/>
        </w:rPr>
        <w:t>Profile</w:t>
      </w:r>
      <w:r w:rsidRPr="002E354F">
        <w:t xml:space="preserve"> tab to make changes to your user profile</w:t>
      </w:r>
    </w:p>
    <w:p w14:paraId="44BDEE05" w14:textId="02DE2532" w:rsidR="00D457BE" w:rsidRPr="002E354F" w:rsidRDefault="00D457BE" w:rsidP="007B4428">
      <w:pPr>
        <w:pStyle w:val="Bullet1"/>
        <w:numPr>
          <w:ilvl w:val="0"/>
          <w:numId w:val="0"/>
        </w:numPr>
        <w:ind w:left="357" w:right="-285" w:hanging="357"/>
      </w:pPr>
      <w:r w:rsidRPr="002E354F">
        <w:t>•</w:t>
      </w:r>
      <w:r w:rsidRPr="002E354F">
        <w:tab/>
      </w:r>
      <w:r w:rsidRPr="007B4428">
        <w:rPr>
          <w:b/>
          <w:bCs/>
        </w:rPr>
        <w:t>Payments</w:t>
      </w:r>
      <w:r w:rsidRPr="002E354F">
        <w:t xml:space="preserve"> tab to view payments</w:t>
      </w:r>
    </w:p>
    <w:p w14:paraId="05F904A1" w14:textId="1F45B320" w:rsidR="00D457BE" w:rsidRDefault="00D457BE" w:rsidP="002E354F">
      <w:pPr>
        <w:pStyle w:val="Bullet1"/>
        <w:numPr>
          <w:ilvl w:val="0"/>
          <w:numId w:val="0"/>
        </w:numPr>
        <w:ind w:left="357" w:hanging="357"/>
      </w:pPr>
      <w:r w:rsidRPr="002E354F">
        <w:t>•</w:t>
      </w:r>
      <w:r w:rsidRPr="002E354F">
        <w:tab/>
      </w:r>
      <w:r w:rsidRPr="007B4428">
        <w:rPr>
          <w:b/>
          <w:bCs/>
        </w:rPr>
        <w:t>Cart</w:t>
      </w:r>
      <w:r w:rsidRPr="002E354F">
        <w:t xml:space="preserve"> tab to view/action undelivered documents (if applicable)</w:t>
      </w:r>
    </w:p>
    <w:p w14:paraId="552B45AE" w14:textId="77777777" w:rsidR="002E354F" w:rsidRPr="002E354F" w:rsidRDefault="002E354F" w:rsidP="002E354F">
      <w:pPr>
        <w:pStyle w:val="Bullet1"/>
        <w:numPr>
          <w:ilvl w:val="0"/>
          <w:numId w:val="0"/>
        </w:numPr>
        <w:ind w:left="357" w:hanging="357"/>
      </w:pPr>
    </w:p>
    <w:tbl>
      <w:tblPr>
        <w:tblStyle w:val="TableGridLight"/>
        <w:tblW w:w="9918" w:type="dxa"/>
        <w:tblLayout w:type="fixed"/>
        <w:tblLook w:val="04A0" w:firstRow="1" w:lastRow="0" w:firstColumn="1" w:lastColumn="0" w:noHBand="0" w:noVBand="1"/>
      </w:tblPr>
      <w:tblGrid>
        <w:gridCol w:w="731"/>
        <w:gridCol w:w="233"/>
        <w:gridCol w:w="56"/>
        <w:gridCol w:w="57"/>
        <w:gridCol w:w="2462"/>
        <w:gridCol w:w="851"/>
        <w:gridCol w:w="5528"/>
      </w:tblGrid>
      <w:tr w:rsidR="00236D92" w14:paraId="1C5F5006" w14:textId="77777777" w:rsidTr="00A23B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31" w:type="dxa"/>
          </w:tcPr>
          <w:p w14:paraId="34289083" w14:textId="77777777" w:rsidR="00DD6756" w:rsidRPr="009E4DBD" w:rsidRDefault="00DD6756" w:rsidP="00AC541B">
            <w:pPr>
              <w:pStyle w:val="TableHeader"/>
            </w:pPr>
            <w:r w:rsidRPr="009E4DBD">
              <w:t>Step</w:t>
            </w:r>
          </w:p>
        </w:tc>
        <w:tc>
          <w:tcPr>
            <w:tcW w:w="2808" w:type="dxa"/>
            <w:gridSpan w:val="4"/>
          </w:tcPr>
          <w:p w14:paraId="133CCB95" w14:textId="77777777" w:rsidR="00DD6756" w:rsidRPr="009E4DBD" w:rsidRDefault="00DD6756" w:rsidP="00AC541B">
            <w:pPr>
              <w:pStyle w:val="TableHeader"/>
            </w:pPr>
            <w:r w:rsidRPr="009E4DBD">
              <w:t>Action</w:t>
            </w:r>
          </w:p>
        </w:tc>
        <w:tc>
          <w:tcPr>
            <w:tcW w:w="6379" w:type="dxa"/>
            <w:gridSpan w:val="2"/>
          </w:tcPr>
          <w:p w14:paraId="1E5ACC60" w14:textId="77777777" w:rsidR="00DD6756" w:rsidRPr="009E4DBD" w:rsidRDefault="00DD6756" w:rsidP="00AC541B">
            <w:pPr>
              <w:pStyle w:val="TableHeader"/>
            </w:pPr>
            <w:r w:rsidRPr="009E4DBD">
              <w:t>Result</w:t>
            </w:r>
          </w:p>
        </w:tc>
      </w:tr>
      <w:tr w:rsidR="00B95BF6" w14:paraId="405BC64C" w14:textId="77777777" w:rsidTr="00A23BDD">
        <w:tc>
          <w:tcPr>
            <w:tcW w:w="731" w:type="dxa"/>
          </w:tcPr>
          <w:p w14:paraId="0F8DC528" w14:textId="77777777" w:rsidR="002B4127" w:rsidRDefault="002B4127" w:rsidP="002B4127">
            <w:pPr>
              <w:pStyle w:val="StepNum"/>
            </w:pPr>
          </w:p>
        </w:tc>
        <w:tc>
          <w:tcPr>
            <w:tcW w:w="2808" w:type="dxa"/>
            <w:gridSpan w:val="4"/>
          </w:tcPr>
          <w:p w14:paraId="4CD1543D" w14:textId="626A5803" w:rsidR="002B4127" w:rsidRPr="00213207" w:rsidRDefault="002B4127" w:rsidP="002B4127">
            <w:pPr>
              <w:pStyle w:val="12ptTabletext"/>
            </w:pPr>
            <w:r w:rsidRPr="000B2DA4">
              <w:t>Log into the CMS Portal</w:t>
            </w:r>
          </w:p>
        </w:tc>
        <w:tc>
          <w:tcPr>
            <w:tcW w:w="6379" w:type="dxa"/>
            <w:gridSpan w:val="2"/>
          </w:tcPr>
          <w:p w14:paraId="2CBF2AA2" w14:textId="5980BAA4" w:rsidR="002B4127" w:rsidRDefault="002B4127" w:rsidP="002B4127">
            <w:pPr>
              <w:pStyle w:val="12ptTabletext"/>
              <w:rPr>
                <w:noProof/>
                <w:szCs w:val="24"/>
              </w:rPr>
            </w:pPr>
            <w:r w:rsidRPr="000C20B9">
              <w:rPr>
                <w:rStyle w:val="BodyTextChar"/>
              </w:rPr>
              <w:t xml:space="preserve">The </w:t>
            </w:r>
            <w:r w:rsidRPr="00273719">
              <w:rPr>
                <w:rStyle w:val="BodyTextChar"/>
                <w:b/>
                <w:bCs/>
              </w:rPr>
              <w:t xml:space="preserve">CMS Portal </w:t>
            </w:r>
            <w:r w:rsidR="00273719" w:rsidRPr="00273719">
              <w:rPr>
                <w:rStyle w:val="BodyTextChar"/>
                <w:b/>
                <w:bCs/>
              </w:rPr>
              <w:t>Home</w:t>
            </w:r>
            <w:r w:rsidR="00273719">
              <w:rPr>
                <w:rStyle w:val="BodyTextChar"/>
              </w:rPr>
              <w:t xml:space="preserve"> </w:t>
            </w:r>
            <w:r w:rsidRPr="000C20B9">
              <w:rPr>
                <w:rStyle w:val="BodyTextChar"/>
              </w:rPr>
              <w:t>screen displays:</w:t>
            </w:r>
            <w:r w:rsidRPr="000B2DA4">
              <w:rPr>
                <w:noProof/>
                <w:szCs w:val="24"/>
              </w:rPr>
              <w:t xml:space="preserve"> </w:t>
            </w:r>
          </w:p>
          <w:p w14:paraId="159997A8" w14:textId="2DD16898" w:rsidR="002B4127" w:rsidRPr="00507A93" w:rsidRDefault="00816085" w:rsidP="002B4127">
            <w:pPr>
              <w:pStyle w:val="12ptTabletext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7A2FD5" wp14:editId="6081C154">
                  <wp:extent cx="3874419" cy="3590925"/>
                  <wp:effectExtent l="19050" t="19050" r="12065" b="9525"/>
                  <wp:docPr id="6" name="Picture 6" descr="The Home screen displaying available jurisdictions: Magistrates Court of Victoria and available options: File on One of My Cases, My Account and Organisation Administr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he Home screen displaying available jurisdictions: Magistrates Court of Victoria and available options: File on One of My Cases, My Account and Organisation Administr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787" cy="35921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F6" w14:paraId="2F62D6F8" w14:textId="77777777" w:rsidTr="00A23BDD">
        <w:tc>
          <w:tcPr>
            <w:tcW w:w="731" w:type="dxa"/>
          </w:tcPr>
          <w:p w14:paraId="1BD32947" w14:textId="77777777" w:rsidR="002B4127" w:rsidRDefault="002B4127" w:rsidP="002B4127">
            <w:pPr>
              <w:pStyle w:val="StepNum"/>
            </w:pPr>
          </w:p>
        </w:tc>
        <w:tc>
          <w:tcPr>
            <w:tcW w:w="2808" w:type="dxa"/>
            <w:gridSpan w:val="4"/>
          </w:tcPr>
          <w:p w14:paraId="25E0C5EE" w14:textId="77777777" w:rsidR="002B4127" w:rsidRPr="000B2DA4" w:rsidRDefault="002B4127" w:rsidP="00DC5439">
            <w:pPr>
              <w:pStyle w:val="12ptTabletext"/>
            </w:pPr>
            <w:r w:rsidRPr="000B2DA4">
              <w:t xml:space="preserve">Click: </w:t>
            </w:r>
            <w:r>
              <w:t xml:space="preserve"> </w:t>
            </w:r>
            <w:r w:rsidRPr="00F944CC">
              <w:rPr>
                <w:b/>
                <w:bCs/>
              </w:rPr>
              <w:t xml:space="preserve">My Account </w:t>
            </w:r>
          </w:p>
          <w:p w14:paraId="0EE35034" w14:textId="0C6F5958" w:rsidR="002B4127" w:rsidRDefault="0094675B" w:rsidP="00DC5439">
            <w:pPr>
              <w:pStyle w:val="12ptTabletext"/>
            </w:pPr>
            <w:r w:rsidRPr="0094675B">
              <w:rPr>
                <w:noProof/>
              </w:rPr>
              <w:drawing>
                <wp:inline distT="0" distB="0" distL="0" distR="0" wp14:anchorId="26C33C45" wp14:editId="2F0B0577">
                  <wp:extent cx="1628140" cy="398780"/>
                  <wp:effectExtent l="0" t="0" r="0" b="1270"/>
                  <wp:docPr id="15" name="Picture 14" descr="My Account butt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654F3D-A492-46EA-8A39-E8D8896AD4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My Account button">
                            <a:extLst>
                              <a:ext uri="{FF2B5EF4-FFF2-40B4-BE49-F238E27FC236}">
                                <a16:creationId xmlns:a16="http://schemas.microsoft.com/office/drawing/2014/main" id="{A2654F3D-A492-46EA-8A39-E8D8896AD4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</w:tcPr>
          <w:p w14:paraId="42083C15" w14:textId="44D9F213" w:rsidR="002B4127" w:rsidRPr="000B2DA4" w:rsidRDefault="002B4127" w:rsidP="00DC5439">
            <w:pPr>
              <w:pStyle w:val="12ptTabletext"/>
            </w:pPr>
            <w:r w:rsidRPr="000B2DA4">
              <w:t xml:space="preserve">The </w:t>
            </w:r>
            <w:r w:rsidRPr="007B4428">
              <w:rPr>
                <w:b/>
                <w:bCs/>
              </w:rPr>
              <w:t>My Account</w:t>
            </w:r>
            <w:r w:rsidRPr="000B2DA4">
              <w:t xml:space="preserve"> screen displays</w:t>
            </w:r>
            <w:r w:rsidR="00507A93">
              <w:t xml:space="preserve"> and defaults to the </w:t>
            </w:r>
            <w:r w:rsidR="00507A93" w:rsidRPr="00507A93">
              <w:rPr>
                <w:b/>
                <w:bCs/>
              </w:rPr>
              <w:t>Filings</w:t>
            </w:r>
            <w:r w:rsidR="00507A93">
              <w:t xml:space="preserve"> tab</w:t>
            </w:r>
            <w:r w:rsidRPr="000B2DA4">
              <w:t>:</w:t>
            </w:r>
          </w:p>
          <w:p w14:paraId="41889256" w14:textId="1ECEEDDB" w:rsidR="002B4127" w:rsidRDefault="0094675B" w:rsidP="00DC5439">
            <w:pPr>
              <w:pStyle w:val="12ptTabletext"/>
            </w:pPr>
            <w:r w:rsidRPr="0094675B">
              <w:rPr>
                <w:noProof/>
              </w:rPr>
              <w:drawing>
                <wp:inline distT="0" distB="0" distL="0" distR="0" wp14:anchorId="0387B365" wp14:editId="65591DA2">
                  <wp:extent cx="3886200" cy="929022"/>
                  <wp:effectExtent l="19050" t="19050" r="19050" b="23495"/>
                  <wp:docPr id="31" name="Picture 4" descr="A screenshot of the Filings tab within the My Account screen and the Search butto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C993D0-B7F3-40B6-BEB5-B99FE90955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4" descr="A screenshot of the Filings tab within the My Account screen and the Search button.">
                            <a:extLst>
                              <a:ext uri="{FF2B5EF4-FFF2-40B4-BE49-F238E27FC236}">
                                <a16:creationId xmlns:a16="http://schemas.microsoft.com/office/drawing/2014/main" id="{1FC993D0-B7F3-40B6-BEB5-B99FE90955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413" cy="9290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4A7" w14:paraId="706783F0" w14:textId="77777777" w:rsidTr="00A23BDD">
        <w:tc>
          <w:tcPr>
            <w:tcW w:w="731" w:type="dxa"/>
          </w:tcPr>
          <w:p w14:paraId="7DDDA6E1" w14:textId="77777777" w:rsidR="009674A7" w:rsidRDefault="009674A7" w:rsidP="002B4127">
            <w:pPr>
              <w:pStyle w:val="StepNum"/>
            </w:pPr>
          </w:p>
        </w:tc>
        <w:tc>
          <w:tcPr>
            <w:tcW w:w="9187" w:type="dxa"/>
            <w:gridSpan w:val="6"/>
          </w:tcPr>
          <w:p w14:paraId="67F7E128" w14:textId="25FFB62C" w:rsidR="008908C0" w:rsidRDefault="00770BB1" w:rsidP="008908C0">
            <w:pPr>
              <w:pStyle w:val="12ptTabletext"/>
              <w:spacing w:after="240"/>
            </w:pPr>
            <w:r>
              <w:t>T</w:t>
            </w:r>
            <w:r w:rsidR="009674A7" w:rsidRPr="000B2DA4">
              <w:t xml:space="preserve">he </w:t>
            </w:r>
            <w:r w:rsidR="009674A7" w:rsidRPr="00770BB1">
              <w:rPr>
                <w:b/>
                <w:bCs/>
              </w:rPr>
              <w:t>Filings</w:t>
            </w:r>
            <w:r w:rsidR="009674A7" w:rsidRPr="000B2DA4">
              <w:t xml:space="preserve"> tab</w:t>
            </w:r>
            <w:r>
              <w:t xml:space="preserve"> displays</w:t>
            </w:r>
            <w:r w:rsidR="009674A7" w:rsidRPr="000B2DA4">
              <w:t>:</w:t>
            </w:r>
          </w:p>
          <w:p w14:paraId="375C81DC" w14:textId="77777777" w:rsidR="009674A7" w:rsidRDefault="008908C0" w:rsidP="00DC5439">
            <w:pPr>
              <w:pStyle w:val="12ptTabletex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623A5B" wp14:editId="085DD11F">
                      <wp:extent cx="5419725" cy="1304925"/>
                      <wp:effectExtent l="19050" t="19050" r="28575" b="28575"/>
                      <wp:docPr id="14" name="Group 14" descr="A screenshot of the Filings tab within the My Account screen, the Search button and two results. The Filings tab is highlighted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9725" cy="1304925"/>
                                <a:chOff x="0" y="0"/>
                                <a:chExt cx="5598160" cy="1283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98160" cy="128397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pic:spPr>
                            </pic:pic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845389" y="276046"/>
                                  <a:ext cx="379562" cy="215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30E20935" id="Group 14" o:spid="_x0000_s1026" alt="A screenshot of the Filings tab within the My Account screen, the Search button and two results. The Filings tab is highlighted. " style="width:426.75pt;height:102.75pt;mso-position-horizontal-relative:char;mso-position-vertical-relative:line" coordsize="55981,12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style="position:absolute;width:55981;height:1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" stroked="t" strokecolor="#d8d8d8 [2732]">
                        <v:imagedata r:id="rId15" o:title=""/>
                        <v:path arrowok="t"/>
                      </v:shape>
                      <v:rect id="Rectangle 9" o:spid="_x0000_s1028" style="position:absolute;left:8453;top:2760;width:3796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" filled="f" strokecolor="red" strokeweight="2pt"/>
                      <w10:anchorlock/>
                    </v:group>
                  </w:pict>
                </mc:Fallback>
              </mc:AlternateContent>
            </w:r>
          </w:p>
          <w:p w14:paraId="3C24F212" w14:textId="0A1DE164" w:rsidR="00D03BA6" w:rsidRDefault="00D03BA6" w:rsidP="00DC5439">
            <w:pPr>
              <w:pStyle w:val="12ptTabletext"/>
            </w:pPr>
          </w:p>
        </w:tc>
      </w:tr>
      <w:tr w:rsidR="00B95BF6" w14:paraId="380BAA92" w14:textId="77777777" w:rsidTr="00A23BDD">
        <w:trPr>
          <w:trHeight w:val="3204"/>
        </w:trPr>
        <w:tc>
          <w:tcPr>
            <w:tcW w:w="731" w:type="dxa"/>
          </w:tcPr>
          <w:p w14:paraId="4E3D8180" w14:textId="77777777" w:rsidR="002B4127" w:rsidRDefault="002B4127" w:rsidP="002B4127">
            <w:pPr>
              <w:pStyle w:val="StepNum"/>
            </w:pPr>
          </w:p>
        </w:tc>
        <w:tc>
          <w:tcPr>
            <w:tcW w:w="2808" w:type="dxa"/>
            <w:gridSpan w:val="4"/>
          </w:tcPr>
          <w:p w14:paraId="5E2D467B" w14:textId="2B8660B2" w:rsidR="009674A7" w:rsidRPr="000B2DA4" w:rsidRDefault="009674A7" w:rsidP="00DC5439">
            <w:pPr>
              <w:pStyle w:val="12ptTabletext"/>
            </w:pPr>
            <w:r w:rsidRPr="000B2DA4">
              <w:t xml:space="preserve">Click </w:t>
            </w:r>
            <w:r w:rsidRPr="000B2DA4">
              <w:rPr>
                <w:b/>
                <w:bCs/>
              </w:rPr>
              <w:t>View</w:t>
            </w:r>
            <w:r w:rsidRPr="000B2DA4">
              <w:t xml:space="preserve"> for filing information:</w:t>
            </w:r>
          </w:p>
          <w:p w14:paraId="289DFA52" w14:textId="51B2920B" w:rsidR="002B4127" w:rsidRDefault="008908C0" w:rsidP="00DC5439">
            <w:pPr>
              <w:pStyle w:val="12ptTabletext"/>
            </w:pPr>
            <w:r w:rsidRPr="008908C0">
              <w:rPr>
                <w:noProof/>
              </w:rPr>
              <w:drawing>
                <wp:inline distT="0" distB="0" distL="0" distR="0" wp14:anchorId="4A997F7F" wp14:editId="22991DE0">
                  <wp:extent cx="464860" cy="274344"/>
                  <wp:effectExtent l="0" t="0" r="0" b="0"/>
                  <wp:docPr id="19" name="Picture 19" descr="View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View button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60" cy="27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</w:tcPr>
          <w:p w14:paraId="295F9D22" w14:textId="1B1AE0E0" w:rsidR="009674A7" w:rsidRDefault="009674A7" w:rsidP="00DC5439">
            <w:pPr>
              <w:pStyle w:val="12ptTabletext"/>
            </w:pPr>
            <w:r w:rsidRPr="000B2DA4">
              <w:t xml:space="preserve">The </w:t>
            </w:r>
            <w:r w:rsidRPr="000B2DA4">
              <w:rPr>
                <w:b/>
                <w:bCs/>
              </w:rPr>
              <w:t xml:space="preserve">Case Summary </w:t>
            </w:r>
            <w:r w:rsidRPr="000B2DA4">
              <w:t>screen displays:</w:t>
            </w:r>
          </w:p>
          <w:p w14:paraId="4F98E811" w14:textId="6F3A4FB1" w:rsidR="002B4127" w:rsidRDefault="008908C0" w:rsidP="00DC5439">
            <w:pPr>
              <w:pStyle w:val="12ptTabletext"/>
            </w:pPr>
            <w:r w:rsidRPr="008908C0">
              <w:rPr>
                <w:noProof/>
              </w:rPr>
              <w:drawing>
                <wp:inline distT="0" distB="0" distL="0" distR="0" wp14:anchorId="43AFA61E" wp14:editId="76D044EC">
                  <wp:extent cx="3562350" cy="3256938"/>
                  <wp:effectExtent l="19050" t="19050" r="19050" b="19685"/>
                  <wp:docPr id="20" name="Picture 20" descr="Screenshot of the Case Summary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creenshot of the Case Summary screen"/>
                          <pic:cNvPicPr/>
                        </pic:nvPicPr>
                        <pic:blipFill rotWithShape="1">
                          <a:blip r:embed="rId17"/>
                          <a:srcRect r="43607"/>
                          <a:stretch/>
                        </pic:blipFill>
                        <pic:spPr bwMode="auto">
                          <a:xfrm>
                            <a:off x="0" y="0"/>
                            <a:ext cx="3581432" cy="32743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92" w14:paraId="6C8BB7A8" w14:textId="77777777" w:rsidTr="00A23BDD">
        <w:tc>
          <w:tcPr>
            <w:tcW w:w="731" w:type="dxa"/>
          </w:tcPr>
          <w:p w14:paraId="14E0F698" w14:textId="77777777" w:rsidR="009674A7" w:rsidRDefault="009674A7" w:rsidP="009674A7">
            <w:pPr>
              <w:pStyle w:val="StepNum"/>
            </w:pPr>
          </w:p>
        </w:tc>
        <w:tc>
          <w:tcPr>
            <w:tcW w:w="2808" w:type="dxa"/>
            <w:gridSpan w:val="4"/>
          </w:tcPr>
          <w:p w14:paraId="29ED9E00" w14:textId="5497A393" w:rsidR="009674A7" w:rsidRPr="000B2DA4" w:rsidRDefault="008908C0" w:rsidP="00DC5439">
            <w:pPr>
              <w:pStyle w:val="12ptTabletext"/>
            </w:pPr>
            <w:r w:rsidRPr="00A00496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49011D2" wp14:editId="72B9A3CB">
                  <wp:simplePos x="0" y="0"/>
                  <wp:positionH relativeFrom="column">
                    <wp:posOffset>1098725</wp:posOffset>
                  </wp:positionH>
                  <wp:positionV relativeFrom="paragraph">
                    <wp:posOffset>274320</wp:posOffset>
                  </wp:positionV>
                  <wp:extent cx="252000" cy="252000"/>
                  <wp:effectExtent l="0" t="0" r="0" b="0"/>
                  <wp:wrapNone/>
                  <wp:docPr id="248" name="Picture 248" descr="Download Documen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8" descr="Download Document icon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674A7" w:rsidRPr="000B2DA4">
              <w:t xml:space="preserve">Click </w:t>
            </w:r>
            <w:r>
              <w:t xml:space="preserve">the </w:t>
            </w:r>
            <w:r w:rsidR="006E69EA" w:rsidRPr="006E69EA">
              <w:rPr>
                <w:b/>
                <w:bCs/>
              </w:rPr>
              <w:t>D</w:t>
            </w:r>
            <w:r w:rsidR="009674A7" w:rsidRPr="006E69EA">
              <w:rPr>
                <w:b/>
                <w:bCs/>
              </w:rPr>
              <w:t>ownload</w:t>
            </w:r>
            <w:r w:rsidR="006E69EA" w:rsidRPr="006E69EA">
              <w:rPr>
                <w:b/>
                <w:bCs/>
              </w:rPr>
              <w:t xml:space="preserve"> Document</w:t>
            </w:r>
            <w:r w:rsidR="006E69EA">
              <w:t xml:space="preserve"> icon        </w:t>
            </w:r>
            <w:r w:rsidR="009674A7" w:rsidRPr="000B2DA4">
              <w:t>for further case</w:t>
            </w:r>
            <w:r w:rsidR="006E69EA">
              <w:t xml:space="preserve"> </w:t>
            </w:r>
            <w:r w:rsidR="009674A7" w:rsidRPr="000B2DA4">
              <w:t>information</w:t>
            </w:r>
            <w:r w:rsidR="006E69EA">
              <w:t>.</w:t>
            </w:r>
            <w:r w:rsidR="006E69EA">
              <w:rPr>
                <w:noProof/>
              </w:rPr>
              <w:t xml:space="preserve"> </w:t>
            </w:r>
          </w:p>
          <w:p w14:paraId="1560EC8E" w14:textId="55C4A633" w:rsidR="009674A7" w:rsidRDefault="009674A7" w:rsidP="00DC5439">
            <w:pPr>
              <w:pStyle w:val="12ptTabletext"/>
            </w:pPr>
          </w:p>
        </w:tc>
        <w:tc>
          <w:tcPr>
            <w:tcW w:w="6379" w:type="dxa"/>
            <w:gridSpan w:val="2"/>
            <w:tcBorders>
              <w:bottom w:val="single" w:sz="4" w:space="0" w:color="BFBFBF" w:themeColor="background1" w:themeShade="BF"/>
            </w:tcBorders>
          </w:tcPr>
          <w:p w14:paraId="168E3907" w14:textId="76F25538" w:rsidR="009674A7" w:rsidRDefault="006E69EA" w:rsidP="00DC5439">
            <w:pPr>
              <w:pStyle w:val="12ptTable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49BC3403" wp14:editId="7D217DEE">
                      <wp:simplePos x="0" y="0"/>
                      <wp:positionH relativeFrom="column">
                        <wp:posOffset>394</wp:posOffset>
                      </wp:positionH>
                      <wp:positionV relativeFrom="paragraph">
                        <wp:posOffset>77711</wp:posOffset>
                      </wp:positionV>
                      <wp:extent cx="3780628" cy="1255986"/>
                      <wp:effectExtent l="0" t="0" r="10795" b="1905"/>
                      <wp:wrapNone/>
                      <wp:docPr id="30" name="Group 30" descr="A close up screenshot of the case summary, showing the Status, Filed By, Filed Against and Download column. The Download column is highlighted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0628" cy="1255986"/>
                                <a:chOff x="0" y="0"/>
                                <a:chExt cx="3780628" cy="12559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990" t="58368" r="3454" b="26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79682" cy="12559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" name="Rectangle 29"/>
                              <wps:cNvSpPr/>
                              <wps:spPr>
                                <a:xfrm>
                                  <a:off x="3305504" y="10510"/>
                                  <a:ext cx="475124" cy="1219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61E7102C" id="Group 30" o:spid="_x0000_s1026" alt="A close up screenshot of the case summary, showing the Status, Filed By, Filed Against and Download column. The Download column is highlighted. " style="position:absolute;margin-left:.05pt;margin-top:6.1pt;width:297.7pt;height:98.9pt;z-index:251682816;mso-height-relative:margin" coordsize="37806,12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">
                      <v:shape id="Picture 21" o:spid="_x0000_s1027" type="#_x0000_t75" style="position:absolute;width:37796;height:1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">
                        <v:imagedata r:id="rId19" o:title="" croptop="38252f" cropbottom="1708f" cropleft="23586f" cropright="2264f"/>
                      </v:shape>
                      <v:rect id="Rectangle 29" o:spid="_x0000_s1028" style="position:absolute;left:33055;top:105;width:4751;height:1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" filled="f" strokecolor="red" strokeweight="2pt"/>
                    </v:group>
                  </w:pict>
                </mc:Fallback>
              </mc:AlternateContent>
            </w:r>
          </w:p>
          <w:p w14:paraId="35325F2A" w14:textId="77777777" w:rsidR="006E69EA" w:rsidRDefault="006E69EA" w:rsidP="00DC5439">
            <w:pPr>
              <w:pStyle w:val="12ptTabletext"/>
            </w:pPr>
          </w:p>
          <w:p w14:paraId="1B69B8D4" w14:textId="77777777" w:rsidR="006E69EA" w:rsidRDefault="006E69EA" w:rsidP="00DC5439">
            <w:pPr>
              <w:pStyle w:val="12ptTabletext"/>
            </w:pPr>
          </w:p>
          <w:p w14:paraId="728E59CD" w14:textId="77777777" w:rsidR="006E69EA" w:rsidRDefault="006E69EA" w:rsidP="00DC5439">
            <w:pPr>
              <w:pStyle w:val="12ptTabletext"/>
            </w:pPr>
          </w:p>
          <w:p w14:paraId="425FB411" w14:textId="41E4689E" w:rsidR="006E69EA" w:rsidRDefault="006E69EA" w:rsidP="00DC5439">
            <w:pPr>
              <w:pStyle w:val="12ptTabletext"/>
            </w:pPr>
          </w:p>
        </w:tc>
      </w:tr>
      <w:tr w:rsidR="00236D92" w14:paraId="659B30FF" w14:textId="77777777" w:rsidTr="00A23BDD">
        <w:trPr>
          <w:trHeight w:val="1260"/>
        </w:trPr>
        <w:tc>
          <w:tcPr>
            <w:tcW w:w="731" w:type="dxa"/>
            <w:tcBorders>
              <w:bottom w:val="single" w:sz="4" w:space="0" w:color="BFBFBF" w:themeColor="background1" w:themeShade="BF"/>
            </w:tcBorders>
          </w:tcPr>
          <w:p w14:paraId="17F21E9E" w14:textId="77777777" w:rsidR="00BF118C" w:rsidRDefault="00BF118C" w:rsidP="00BF118C">
            <w:pPr>
              <w:pStyle w:val="StepNum"/>
            </w:pPr>
          </w:p>
        </w:tc>
        <w:tc>
          <w:tcPr>
            <w:tcW w:w="2808" w:type="dxa"/>
            <w:gridSpan w:val="4"/>
            <w:tcBorders>
              <w:bottom w:val="single" w:sz="4" w:space="0" w:color="BFBFBF" w:themeColor="background1" w:themeShade="BF"/>
            </w:tcBorders>
          </w:tcPr>
          <w:p w14:paraId="47EF2E27" w14:textId="77777777" w:rsidR="00BF118C" w:rsidRPr="000B2DA4" w:rsidRDefault="00BF118C" w:rsidP="00DC5439">
            <w:pPr>
              <w:pStyle w:val="12ptTabletext"/>
            </w:pPr>
            <w:r w:rsidRPr="000B2DA4">
              <w:t xml:space="preserve">Click: </w:t>
            </w:r>
            <w:r>
              <w:t xml:space="preserve"> </w:t>
            </w:r>
            <w:r w:rsidRPr="000B2DA4">
              <w:rPr>
                <w:b/>
                <w:bCs/>
              </w:rPr>
              <w:t>Profile</w:t>
            </w:r>
            <w:r w:rsidRPr="000B2DA4">
              <w:t xml:space="preserve"> tab</w:t>
            </w:r>
          </w:p>
          <w:p w14:paraId="3E8D4813" w14:textId="3DCA610A" w:rsidR="00BF118C" w:rsidRDefault="00BF118C" w:rsidP="00DC5439">
            <w:pPr>
              <w:pStyle w:val="12ptTabletext"/>
            </w:pPr>
            <w:r w:rsidRPr="000B2DA4">
              <w:rPr>
                <w:noProof/>
                <w:szCs w:val="24"/>
              </w:rPr>
              <w:drawing>
                <wp:inline distT="0" distB="0" distL="0" distR="0" wp14:anchorId="17F9926E" wp14:editId="025947D4">
                  <wp:extent cx="742949" cy="466164"/>
                  <wp:effectExtent l="0" t="0" r="635" b="0"/>
                  <wp:docPr id="17" name="Picture 17" descr="Profile 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Profile tab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83" cy="47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Borders>
              <w:bottom w:val="single" w:sz="4" w:space="0" w:color="BFBFBF" w:themeColor="background1" w:themeShade="BF"/>
            </w:tcBorders>
          </w:tcPr>
          <w:p w14:paraId="15977F42" w14:textId="4D27280F" w:rsidR="00BF118C" w:rsidRPr="000B2DA4" w:rsidRDefault="00200A93" w:rsidP="00DC5439">
            <w:pPr>
              <w:pStyle w:val="12ptTabletext"/>
            </w:pPr>
            <w:r>
              <w:t xml:space="preserve">In the </w:t>
            </w:r>
            <w:r w:rsidRPr="00C2622E">
              <w:rPr>
                <w:b/>
                <w:bCs/>
              </w:rPr>
              <w:t>Profile</w:t>
            </w:r>
            <w:r w:rsidR="00BF118C" w:rsidRPr="000B2DA4">
              <w:t xml:space="preserve"> </w:t>
            </w:r>
            <w:r w:rsidR="003E4A9F">
              <w:t>tab</w:t>
            </w:r>
            <w:r w:rsidR="00E02CFD">
              <w:t>,</w:t>
            </w:r>
            <w:r w:rsidR="00BF118C" w:rsidRPr="000B2DA4">
              <w:t xml:space="preserve"> you can add or change your: </w:t>
            </w:r>
          </w:p>
          <w:p w14:paraId="09AC38E6" w14:textId="59E65FDB" w:rsidR="00770BB1" w:rsidRDefault="00770BB1" w:rsidP="00CD236E">
            <w:pPr>
              <w:pStyle w:val="Bullet1"/>
              <w:rPr>
                <w:rStyle w:val="Bullet1Char"/>
                <w:rFonts w:eastAsia="Cambria"/>
              </w:rPr>
            </w:pPr>
            <w:r>
              <w:rPr>
                <w:rStyle w:val="Bullet1Char"/>
                <w:rFonts w:eastAsia="Cambria"/>
              </w:rPr>
              <w:t>Personal Information</w:t>
            </w:r>
          </w:p>
          <w:p w14:paraId="6FF9CA7C" w14:textId="24E89516" w:rsidR="00BF118C" w:rsidRPr="000B2DA4" w:rsidRDefault="00BF118C" w:rsidP="00CD236E">
            <w:pPr>
              <w:pStyle w:val="Bullet1"/>
              <w:rPr>
                <w:rStyle w:val="Bullet1Char"/>
                <w:rFonts w:eastAsia="Cambria"/>
              </w:rPr>
            </w:pPr>
            <w:r w:rsidRPr="000B2DA4">
              <w:rPr>
                <w:rStyle w:val="Bullet1Char"/>
                <w:rFonts w:eastAsia="Cambria"/>
              </w:rPr>
              <w:t xml:space="preserve">Email address </w:t>
            </w:r>
          </w:p>
          <w:p w14:paraId="5CD9EA23" w14:textId="77777777" w:rsidR="00BF118C" w:rsidRPr="000B2DA4" w:rsidRDefault="00BF118C" w:rsidP="00CD236E">
            <w:pPr>
              <w:pStyle w:val="Bullet1"/>
            </w:pPr>
            <w:r w:rsidRPr="000B2DA4">
              <w:t>Password</w:t>
            </w:r>
          </w:p>
          <w:p w14:paraId="4D12CEFA" w14:textId="2EF81A8E" w:rsidR="00BF118C" w:rsidRDefault="00BF118C" w:rsidP="002039EA">
            <w:pPr>
              <w:pStyle w:val="12ptTabletext"/>
              <w:jc w:val="center"/>
            </w:pPr>
            <w:r w:rsidRPr="000B2DA4">
              <w:rPr>
                <w:noProof/>
              </w:rPr>
              <w:drawing>
                <wp:inline distT="0" distB="0" distL="0" distR="0" wp14:anchorId="7F1F8B41" wp14:editId="7A8D02B5">
                  <wp:extent cx="3337388" cy="1518094"/>
                  <wp:effectExtent l="19050" t="19050" r="15875" b="25400"/>
                  <wp:docPr id="18" name="Picture 18" descr="A screenshot of the Profile tab, with a Personal Information button, the E-mail address and Confirm e-mail address fiel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screenshot of the Profile tab, with a Personal Information button, the E-mail address and Confirm e-mail address fields. 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41" cy="15357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53" w14:paraId="67A6C3FB" w14:textId="77777777" w:rsidTr="00A23BDD">
        <w:trPr>
          <w:trHeight w:val="1260"/>
        </w:trPr>
        <w:tc>
          <w:tcPr>
            <w:tcW w:w="731" w:type="dxa"/>
            <w:tcBorders>
              <w:bottom w:val="single" w:sz="4" w:space="0" w:color="BFBFBF" w:themeColor="background1" w:themeShade="BF"/>
            </w:tcBorders>
          </w:tcPr>
          <w:p w14:paraId="73321BE4" w14:textId="77777777" w:rsidR="00AF3553" w:rsidRDefault="00AF3553" w:rsidP="00AF3553">
            <w:pPr>
              <w:pStyle w:val="StepNum"/>
            </w:pPr>
          </w:p>
        </w:tc>
        <w:tc>
          <w:tcPr>
            <w:tcW w:w="2808" w:type="dxa"/>
            <w:gridSpan w:val="4"/>
            <w:tcBorders>
              <w:bottom w:val="single" w:sz="4" w:space="0" w:color="BFBFBF" w:themeColor="background1" w:themeShade="BF"/>
            </w:tcBorders>
          </w:tcPr>
          <w:p w14:paraId="774DA8A3" w14:textId="77777777" w:rsidR="00AF3553" w:rsidRPr="002027F0" w:rsidRDefault="00AF3553" w:rsidP="00AF3553">
            <w:pPr>
              <w:pStyle w:val="12ptTabletext"/>
            </w:pPr>
            <w:r w:rsidRPr="002027F0">
              <w:t xml:space="preserve">Click:  </w:t>
            </w:r>
            <w:r w:rsidRPr="002027F0">
              <w:rPr>
                <w:b/>
                <w:bCs/>
              </w:rPr>
              <w:t>Drafts</w:t>
            </w:r>
            <w:r w:rsidRPr="002027F0">
              <w:t xml:space="preserve"> tab</w:t>
            </w:r>
          </w:p>
          <w:p w14:paraId="6464FC34" w14:textId="794B5EB6" w:rsidR="00AF3553" w:rsidRPr="000B2DA4" w:rsidRDefault="00AF3553" w:rsidP="00AF3553">
            <w:pPr>
              <w:pStyle w:val="12ptTabletext"/>
            </w:pPr>
            <w:r w:rsidRPr="002027F0">
              <w:rPr>
                <w:noProof/>
              </w:rPr>
              <w:drawing>
                <wp:inline distT="0" distB="0" distL="0" distR="0" wp14:anchorId="5B7D62BA" wp14:editId="74416816">
                  <wp:extent cx="606425" cy="385051"/>
                  <wp:effectExtent l="0" t="0" r="3175" b="0"/>
                  <wp:docPr id="22" name="Picture 22" descr="Drafts 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Drafts tab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50" cy="39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Borders>
              <w:bottom w:val="single" w:sz="4" w:space="0" w:color="BFBFBF" w:themeColor="background1" w:themeShade="BF"/>
            </w:tcBorders>
          </w:tcPr>
          <w:p w14:paraId="112C32D5" w14:textId="7E187D28" w:rsidR="00AF3553" w:rsidRDefault="00AF3553" w:rsidP="00AF3553">
            <w:pPr>
              <w:pStyle w:val="12ptTabletext"/>
            </w:pPr>
            <w:r w:rsidRPr="000C20B9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C8650A9" wp14:editId="2EC15DE8">
                  <wp:simplePos x="0" y="0"/>
                  <wp:positionH relativeFrom="column">
                    <wp:posOffset>256084</wp:posOffset>
                  </wp:positionH>
                  <wp:positionV relativeFrom="paragraph">
                    <wp:posOffset>339725</wp:posOffset>
                  </wp:positionV>
                  <wp:extent cx="3331845" cy="798195"/>
                  <wp:effectExtent l="19050" t="19050" r="20955" b="20955"/>
                  <wp:wrapSquare wrapText="bothSides"/>
                  <wp:docPr id="23" name="Picture 23" descr="The Drafts tab displays with Saved Drafts. As there are no drafts, a message displays, No case foun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The Drafts tab displays with Saved Drafts. As there are no drafts, a message displays, No case found. 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845" cy="798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27F0">
              <w:t xml:space="preserve">The </w:t>
            </w:r>
            <w:r w:rsidRPr="002027F0">
              <w:rPr>
                <w:b/>
                <w:bCs/>
              </w:rPr>
              <w:t>Drafts</w:t>
            </w:r>
            <w:r w:rsidRPr="002027F0">
              <w:t xml:space="preserve"> </w:t>
            </w:r>
            <w:r>
              <w:t>tab</w:t>
            </w:r>
            <w:r w:rsidRPr="002027F0">
              <w:t xml:space="preserve"> displays:</w:t>
            </w:r>
          </w:p>
        </w:tc>
      </w:tr>
      <w:tr w:rsidR="00AF3553" w14:paraId="476BA492" w14:textId="77777777" w:rsidTr="00A23BDD">
        <w:trPr>
          <w:trHeight w:val="1076"/>
        </w:trPr>
        <w:tc>
          <w:tcPr>
            <w:tcW w:w="1077" w:type="dxa"/>
            <w:gridSpan w:val="4"/>
            <w:tcBorders>
              <w:bottom w:val="single" w:sz="4" w:space="0" w:color="BFBFBF" w:themeColor="background1" w:themeShade="BF"/>
              <w:right w:val="nil"/>
            </w:tcBorders>
          </w:tcPr>
          <w:p w14:paraId="3C57B795" w14:textId="74063EBD" w:rsidR="00AF3553" w:rsidRDefault="00AF3553" w:rsidP="00AF3553">
            <w:pPr>
              <w:pStyle w:val="StepNum"/>
              <w:numPr>
                <w:ilvl w:val="0"/>
                <w:numId w:val="0"/>
              </w:numPr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A1DA8C" wp14:editId="1249FE29">
                      <wp:extent cx="467995" cy="467995"/>
                      <wp:effectExtent l="19050" t="19050" r="27305" b="27305"/>
                      <wp:docPr id="24" name="Group 24" descr="No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26" name="Oval 26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gradFill>
                                    <a:gsLst>
                                      <a:gs pos="0">
                                        <a:srgbClr val="002E5D"/>
                                      </a:gs>
                                      <a:gs pos="74000">
                                        <a:srgbClr val="002E5D">
                                          <a:lumMod val="10000"/>
                                          <a:lumOff val="90000"/>
                                        </a:srgbClr>
                                      </a:gs>
                                      <a:gs pos="66008">
                                        <a:srgbClr val="002E5D">
                                          <a:lumMod val="25000"/>
                                          <a:lumOff val="75000"/>
                                        </a:srgbClr>
                                      </a:gs>
                                      <a:gs pos="92520">
                                        <a:sysClr val="window" lastClr="FFFFFF">
                                          <a:lumMod val="85000"/>
                                        </a:sysClr>
                                      </a:gs>
                                      <a:gs pos="83000">
                                        <a:sysClr val="window" lastClr="FFFFFF">
                                          <a:lumMod val="75000"/>
                                        </a:sysClr>
                                      </a:gs>
                                      <a:gs pos="100000">
                                        <a:sysClr val="window" lastClr="FFFFFF">
                                          <a:lumMod val="95000"/>
                                        </a:sysClr>
                                      </a:gs>
                                    </a:gsLst>
                                    <a:lin ang="5400000" scaled="1"/>
                                  </a:gra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8" name="Graphic 8" descr="Postit Note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9" y="53140"/>
                                  <a:ext cx="346710" cy="34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8A3312" id="Group 24" o:spid="_x0000_s1026" alt="Not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">
                      <v:oval id="Oval 26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" filled="f" strokeweight="2.25pt">
                        <v:stroke joinstyle="miter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">
                        <v:imagedata r:id="rId26" o:title="Postit Notes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41" w:type="dxa"/>
            <w:gridSpan w:val="3"/>
            <w:tcBorders>
              <w:left w:val="nil"/>
              <w:bottom w:val="nil"/>
            </w:tcBorders>
          </w:tcPr>
          <w:p w14:paraId="5A17357B" w14:textId="1C5A7750" w:rsidR="00AF3553" w:rsidRDefault="00AF3553" w:rsidP="00AF3553">
            <w:pPr>
              <w:pStyle w:val="12ptTabletext"/>
            </w:pPr>
            <w:r w:rsidRPr="002027F0">
              <w:rPr>
                <w:b/>
                <w:bCs/>
                <w:color w:val="00325D" w:themeColor="text1" w:themeTint="E6"/>
              </w:rPr>
              <w:t>Note</w:t>
            </w:r>
            <w:r w:rsidRPr="002027F0">
              <w:rPr>
                <w:color w:val="00325D" w:themeColor="text1" w:themeTint="E6"/>
              </w:rPr>
              <w:t>:</w:t>
            </w:r>
            <w:r w:rsidRPr="002027F0">
              <w:br/>
              <w:t xml:space="preserve">This page indicates any saved filings that have NOT been </w:t>
            </w:r>
            <w:r>
              <w:t>filed</w:t>
            </w:r>
            <w:r w:rsidRPr="002027F0">
              <w:t>.</w:t>
            </w:r>
          </w:p>
        </w:tc>
      </w:tr>
      <w:tr w:rsidR="00AF3553" w14:paraId="3644DBA0" w14:textId="77777777" w:rsidTr="00A23BDD">
        <w:trPr>
          <w:trHeight w:val="159"/>
        </w:trPr>
        <w:tc>
          <w:tcPr>
            <w:tcW w:w="7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AAE4057" w14:textId="77777777" w:rsidR="00AF3553" w:rsidRDefault="00AF3553" w:rsidP="00AF3553">
            <w:pPr>
              <w:pStyle w:val="StepNum"/>
            </w:pPr>
          </w:p>
        </w:tc>
        <w:tc>
          <w:tcPr>
            <w:tcW w:w="2808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45CAB1A" w14:textId="77777777" w:rsidR="00AF3553" w:rsidRPr="000C20B9" w:rsidRDefault="00AF3553" w:rsidP="00AF3553">
            <w:pPr>
              <w:pStyle w:val="12ptTabletext"/>
            </w:pPr>
            <w:r w:rsidRPr="000C20B9">
              <w:t xml:space="preserve">Click:  </w:t>
            </w:r>
            <w:r w:rsidRPr="000C20B9">
              <w:rPr>
                <w:b/>
                <w:bCs/>
              </w:rPr>
              <w:t xml:space="preserve">Cases </w:t>
            </w:r>
            <w:r w:rsidRPr="000C20B9">
              <w:t>tab</w:t>
            </w:r>
          </w:p>
          <w:p w14:paraId="19E7325C" w14:textId="621CE2B4" w:rsidR="00AF3553" w:rsidRDefault="00AF3553" w:rsidP="00AF3553">
            <w:pPr>
              <w:pStyle w:val="12ptTabletext"/>
            </w:pPr>
            <w:r w:rsidRPr="000C20B9">
              <w:rPr>
                <w:noProof/>
                <w:szCs w:val="24"/>
              </w:rPr>
              <w:drawing>
                <wp:inline distT="0" distB="0" distL="0" distR="0" wp14:anchorId="09320091" wp14:editId="5E4C60BD">
                  <wp:extent cx="606864" cy="475130"/>
                  <wp:effectExtent l="0" t="0" r="3175" b="1270"/>
                  <wp:docPr id="25" name="Picture 25" descr="Cases 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Cases tab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19" cy="47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EAA9F2C" w14:textId="77777777" w:rsidR="00AF3553" w:rsidRDefault="00AF3553" w:rsidP="00AF3553">
            <w:pPr>
              <w:pStyle w:val="12ptTabletext"/>
              <w:rPr>
                <w:rStyle w:val="BodyTextChar"/>
              </w:rPr>
            </w:pPr>
            <w:r w:rsidRPr="000C20B9">
              <w:rPr>
                <w:szCs w:val="24"/>
              </w:rPr>
              <w:t>T</w:t>
            </w:r>
            <w:r w:rsidRPr="006B3D61">
              <w:rPr>
                <w:rStyle w:val="BodyTextChar"/>
              </w:rPr>
              <w:t>he Cases screen displays:</w:t>
            </w:r>
          </w:p>
          <w:p w14:paraId="5583A459" w14:textId="54FFCE60" w:rsidR="00AF3553" w:rsidRDefault="00AF3553" w:rsidP="00D37907">
            <w:pPr>
              <w:pStyle w:val="12ptTabletext"/>
              <w:jc w:val="center"/>
            </w:pPr>
            <w:r>
              <w:rPr>
                <w:noProof/>
              </w:rPr>
              <w:drawing>
                <wp:inline distT="0" distB="0" distL="0" distR="0" wp14:anchorId="5758C105" wp14:editId="7F16B916">
                  <wp:extent cx="2525742" cy="1948872"/>
                  <wp:effectExtent l="19050" t="19050" r="27305" b="13335"/>
                  <wp:docPr id="3" name="Picture 3" descr="The Cases tab displays with Search Case fields highlighted: Case Number, Case Name, First Name and Last Nam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he Cases tab displays with Search Case fields highlighted: Case Number, Case Name, First Name and Last Name. 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605" cy="20297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9EA" w14:paraId="5B705F33" w14:textId="77777777" w:rsidTr="00A23BDD">
        <w:trPr>
          <w:trHeight w:val="159"/>
        </w:trPr>
        <w:tc>
          <w:tcPr>
            <w:tcW w:w="1020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4BC1D5C8" w14:textId="631D63F1" w:rsidR="002039EA" w:rsidRDefault="002039EA" w:rsidP="002039EA">
            <w:pPr>
              <w:pStyle w:val="StepNum"/>
              <w:numPr>
                <w:ilvl w:val="0"/>
                <w:numId w:val="0"/>
              </w:numPr>
              <w:jc w:val="left"/>
            </w:pPr>
            <w:r w:rsidRPr="00393D25">
              <w:rPr>
                <w:noProof/>
              </w:rPr>
              <mc:AlternateContent>
                <mc:Choice Requires="wpg">
                  <w:drawing>
                    <wp:inline distT="0" distB="0" distL="0" distR="0" wp14:anchorId="799005D7" wp14:editId="253CFB86">
                      <wp:extent cx="467995" cy="467995"/>
                      <wp:effectExtent l="19050" t="19050" r="27305" b="27305"/>
                      <wp:docPr id="245" name="Group 245" descr="Hint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33" name="Oval 33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gradFill>
                                    <a:gsLst>
                                      <a:gs pos="0">
                                        <a:schemeClr val="accent6">
                                          <a:lumMod val="75000"/>
                                        </a:schemeClr>
                                      </a:gs>
                                      <a:gs pos="74000">
                                        <a:schemeClr val="accent6">
                                          <a:lumMod val="20000"/>
                                          <a:lumOff val="80000"/>
                                        </a:schemeClr>
                                      </a:gs>
                                      <a:gs pos="66008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  <a:gs pos="9184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8300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95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7" name="Graphic 5" descr="Lightbulb and gear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140" y="37097"/>
                                  <a:ext cx="364490" cy="36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A4FAB6" id="Group 245" o:spid="_x0000_s1026" alt="Hint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">
                      <v:oval id="Oval 33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" filled="f" strokeweight="2.25pt">
                        <v:stroke joinstyle="miter"/>
                      </v:oval>
                      <v:shape id="Graphic 5" o:spid="_x0000_s1028" type="#_x0000_t75" alt="Lightbulb and gear with solid fill" style="position:absolute;left:53140;top:37097;width:364490;height:36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">
                        <v:imagedata r:id="rId31" o:title="Lightbulb and gear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98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</w:tcPr>
          <w:p w14:paraId="49D3BFC2" w14:textId="2B295639" w:rsidR="002039EA" w:rsidRDefault="002039EA" w:rsidP="00AF3553">
            <w:pPr>
              <w:pStyle w:val="12ptTabletext"/>
            </w:pPr>
            <w:r w:rsidRPr="00393D25">
              <w:rPr>
                <w:b/>
                <w:bCs/>
                <w:color w:val="4A5E18" w:themeColor="accent6" w:themeShade="BF"/>
              </w:rPr>
              <w:t>Hint</w:t>
            </w:r>
            <w:r w:rsidRPr="00393D25">
              <w:rPr>
                <w:color w:val="4A5E18" w:themeColor="accent6" w:themeShade="BF"/>
              </w:rPr>
              <w:t>:</w:t>
            </w:r>
            <w:r w:rsidRPr="000B2DA4">
              <w:rPr>
                <w:szCs w:val="24"/>
              </w:rPr>
              <w:br/>
            </w:r>
            <w:r w:rsidRPr="002027F0">
              <w:rPr>
                <w:rStyle w:val="BodyTextChar"/>
              </w:rPr>
              <w:t>This page enables you to search by numerous filter options.  The result of your search appear</w:t>
            </w:r>
            <w:r>
              <w:rPr>
                <w:rStyle w:val="BodyTextChar"/>
              </w:rPr>
              <w:t>s</w:t>
            </w:r>
            <w:r w:rsidRPr="002027F0">
              <w:rPr>
                <w:rStyle w:val="BodyTextChar"/>
              </w:rPr>
              <w:t xml:space="preserve"> at the bottom of the page</w:t>
            </w:r>
            <w:r>
              <w:rPr>
                <w:rStyle w:val="BodyTextChar"/>
              </w:rPr>
              <w:t>.</w:t>
            </w:r>
          </w:p>
        </w:tc>
      </w:tr>
      <w:tr w:rsidR="002039EA" w14:paraId="7E356FB9" w14:textId="77777777" w:rsidTr="00A23BDD">
        <w:trPr>
          <w:trHeight w:val="159"/>
        </w:trPr>
        <w:tc>
          <w:tcPr>
            <w:tcW w:w="1020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6F0B8357" w14:textId="01E04773" w:rsidR="002039EA" w:rsidRDefault="002039EA" w:rsidP="002039EA">
            <w:pPr>
              <w:pStyle w:val="StepNum"/>
              <w:numPr>
                <w:ilvl w:val="0"/>
                <w:numId w:val="0"/>
              </w:numPr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21C831" wp14:editId="6F09C93B">
                      <wp:extent cx="467995" cy="467995"/>
                      <wp:effectExtent l="19050" t="19050" r="27305" b="27305"/>
                      <wp:docPr id="240" name="Group 240" descr="No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241" name="Oval 241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gradFill>
                                    <a:gsLst>
                                      <a:gs pos="0">
                                        <a:srgbClr val="002E5D"/>
                                      </a:gs>
                                      <a:gs pos="74000">
                                        <a:srgbClr val="002E5D">
                                          <a:lumMod val="10000"/>
                                          <a:lumOff val="90000"/>
                                        </a:srgbClr>
                                      </a:gs>
                                      <a:gs pos="66008">
                                        <a:srgbClr val="002E5D">
                                          <a:lumMod val="25000"/>
                                          <a:lumOff val="75000"/>
                                        </a:srgbClr>
                                      </a:gs>
                                      <a:gs pos="92520">
                                        <a:sysClr val="window" lastClr="FFFFFF">
                                          <a:lumMod val="85000"/>
                                        </a:sysClr>
                                      </a:gs>
                                      <a:gs pos="83000">
                                        <a:sysClr val="window" lastClr="FFFFFF">
                                          <a:lumMod val="75000"/>
                                        </a:sysClr>
                                      </a:gs>
                                      <a:gs pos="100000">
                                        <a:sysClr val="window" lastClr="FFFFFF">
                                          <a:lumMod val="95000"/>
                                        </a:sysClr>
                                      </a:gs>
                                    </a:gsLst>
                                    <a:lin ang="5400000" scaled="1"/>
                                  </a:gra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42" name="Graphic 8" descr="Postit Note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9" y="53140"/>
                                  <a:ext cx="346710" cy="34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B48D6" id="Group 240" o:spid="_x0000_s1026" alt="Not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">
                      <v:oval id="Oval 241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" filled="f" strokeweight="2.25pt">
                        <v:stroke joinstyle="miter"/>
                      </v:oval>
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">
                        <v:imagedata r:id="rId26" o:title="Postit Notes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98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</w:tcPr>
          <w:p w14:paraId="6106D680" w14:textId="77777777" w:rsidR="002039EA" w:rsidRDefault="002039EA" w:rsidP="002039EA">
            <w:pPr>
              <w:pStyle w:val="12ptTabletext"/>
              <w:rPr>
                <w:noProof/>
              </w:rPr>
            </w:pPr>
            <w:r w:rsidRPr="000B2DA4">
              <w:rPr>
                <w:b/>
                <w:bCs/>
                <w:color w:val="00325D" w:themeColor="text1" w:themeTint="E6"/>
                <w:szCs w:val="24"/>
              </w:rPr>
              <w:t>Note</w:t>
            </w:r>
            <w:r w:rsidRPr="000B2DA4">
              <w:rPr>
                <w:color w:val="00325D" w:themeColor="text1" w:themeTint="E6"/>
                <w:szCs w:val="24"/>
              </w:rPr>
              <w:t>:</w:t>
            </w:r>
            <w:r w:rsidRPr="00B25668">
              <w:br/>
            </w:r>
            <w:r>
              <w:t>A</w:t>
            </w:r>
            <w:r w:rsidRPr="00B25668">
              <w:t xml:space="preserve"> list of cases your CMS Portal account has access </w:t>
            </w:r>
            <w:r>
              <w:t>to only display</w:t>
            </w:r>
            <w:r w:rsidRPr="00B25668">
              <w:t xml:space="preserve">. </w:t>
            </w:r>
            <w:r>
              <w:t>C</w:t>
            </w:r>
            <w:r w:rsidRPr="00B25668">
              <w:t>lick the Case Number to access the case, or a link in the Actions column to file on the case.</w:t>
            </w:r>
            <w:r>
              <w:rPr>
                <w:noProof/>
              </w:rPr>
              <w:t xml:space="preserve"> </w:t>
            </w:r>
          </w:p>
          <w:p w14:paraId="7CCA769D" w14:textId="5E5FD326" w:rsidR="002039EA" w:rsidRDefault="002039EA" w:rsidP="002039EA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1D34532A" wp14:editId="7B673D7C">
                  <wp:extent cx="3215993" cy="299294"/>
                  <wp:effectExtent l="0" t="0" r="3810" b="5715"/>
                  <wp:docPr id="38" name="Picture 38" descr="A screenshot of a case with the ACTION column highlighte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screenshot of a case with the ACTION column highlighted. 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330" cy="34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9EA" w14:paraId="22E94A3E" w14:textId="77777777" w:rsidTr="00A23BDD">
        <w:trPr>
          <w:trHeight w:val="2177"/>
        </w:trPr>
        <w:tc>
          <w:tcPr>
            <w:tcW w:w="731" w:type="dxa"/>
            <w:tcBorders>
              <w:bottom w:val="single" w:sz="4" w:space="0" w:color="BFBFBF" w:themeColor="background1" w:themeShade="BF"/>
            </w:tcBorders>
          </w:tcPr>
          <w:p w14:paraId="1C4EF904" w14:textId="77777777" w:rsidR="002039EA" w:rsidRDefault="002039EA" w:rsidP="002039EA">
            <w:pPr>
              <w:pStyle w:val="StepNum"/>
            </w:pPr>
          </w:p>
        </w:tc>
        <w:tc>
          <w:tcPr>
            <w:tcW w:w="2808" w:type="dxa"/>
            <w:gridSpan w:val="4"/>
            <w:tcBorders>
              <w:bottom w:val="single" w:sz="4" w:space="0" w:color="BFBFBF" w:themeColor="background1" w:themeShade="BF"/>
            </w:tcBorders>
          </w:tcPr>
          <w:p w14:paraId="6AB2C635" w14:textId="77777777" w:rsidR="002039EA" w:rsidRPr="000B2DA4" w:rsidRDefault="002039EA" w:rsidP="002039EA">
            <w:pPr>
              <w:pStyle w:val="12ptTabletext"/>
            </w:pPr>
            <w:r w:rsidRPr="000B2DA4">
              <w:t xml:space="preserve">Click: </w:t>
            </w:r>
            <w:r w:rsidRPr="000B2DA4">
              <w:rPr>
                <w:b/>
                <w:bCs/>
              </w:rPr>
              <w:t>Cart</w:t>
            </w:r>
            <w:r w:rsidRPr="000B2DA4">
              <w:t xml:space="preserve"> tab to view information on undelivered documents:</w:t>
            </w:r>
          </w:p>
          <w:p w14:paraId="1CB3BF89" w14:textId="676ADB09" w:rsidR="002039EA" w:rsidRDefault="002039EA" w:rsidP="002039EA">
            <w:pPr>
              <w:pStyle w:val="12ptTabletext"/>
            </w:pPr>
            <w:r w:rsidRPr="000B2DA4">
              <w:rPr>
                <w:noProof/>
              </w:rPr>
              <w:drawing>
                <wp:inline distT="0" distB="0" distL="0" distR="0" wp14:anchorId="0961C4CF" wp14:editId="74AAB502">
                  <wp:extent cx="589648" cy="448235"/>
                  <wp:effectExtent l="0" t="0" r="1270" b="9525"/>
                  <wp:docPr id="230" name="Picture 230" descr="Cart 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30" descr="Cart tab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5" t="27035" b="11605"/>
                          <a:stretch/>
                        </pic:blipFill>
                        <pic:spPr bwMode="auto">
                          <a:xfrm>
                            <a:off x="0" y="0"/>
                            <a:ext cx="602242" cy="45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Borders>
              <w:bottom w:val="single" w:sz="4" w:space="0" w:color="BFBFBF" w:themeColor="background1" w:themeShade="BF"/>
            </w:tcBorders>
          </w:tcPr>
          <w:p w14:paraId="4223A62C" w14:textId="320044F1" w:rsidR="002039EA" w:rsidRDefault="002039EA" w:rsidP="002039EA">
            <w:pPr>
              <w:pStyle w:val="12ptTabletext"/>
            </w:pPr>
            <w:r w:rsidRPr="000B2DA4">
              <w:t xml:space="preserve">The </w:t>
            </w:r>
            <w:r w:rsidRPr="000B2DA4">
              <w:rPr>
                <w:b/>
                <w:bCs/>
              </w:rPr>
              <w:t xml:space="preserve">Cart </w:t>
            </w:r>
            <w:r w:rsidRPr="000B2DA4">
              <w:t>screen displays:</w:t>
            </w:r>
          </w:p>
          <w:p w14:paraId="36C79D46" w14:textId="7AFC5CBF" w:rsidR="002039EA" w:rsidRDefault="002039EA" w:rsidP="002039EA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613100C1" wp14:editId="2831F0F5">
                  <wp:extent cx="3819525" cy="1299292"/>
                  <wp:effectExtent l="19050" t="19050" r="9525" b="15240"/>
                  <wp:docPr id="225" name="Picture 225" descr="The Cart tab displays with an item that requires payment, and the Submit Payment butt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 descr="The Cart tab displays with an item that requires payment, and the Submit Payment button. 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671" cy="13003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9EA" w14:paraId="6A006AD0" w14:textId="77777777" w:rsidTr="00A23BDD">
        <w:trPr>
          <w:trHeight w:val="2177"/>
        </w:trPr>
        <w:tc>
          <w:tcPr>
            <w:tcW w:w="731" w:type="dxa"/>
            <w:tcBorders>
              <w:bottom w:val="nil"/>
            </w:tcBorders>
          </w:tcPr>
          <w:p w14:paraId="6386B9EA" w14:textId="77777777" w:rsidR="002039EA" w:rsidRDefault="002039EA" w:rsidP="002039EA">
            <w:pPr>
              <w:pStyle w:val="StepNum"/>
            </w:pPr>
          </w:p>
        </w:tc>
        <w:tc>
          <w:tcPr>
            <w:tcW w:w="2808" w:type="dxa"/>
            <w:gridSpan w:val="4"/>
            <w:tcBorders>
              <w:bottom w:val="nil"/>
            </w:tcBorders>
          </w:tcPr>
          <w:p w14:paraId="5A85750E" w14:textId="506352DC" w:rsidR="002039EA" w:rsidRDefault="002039EA" w:rsidP="002039EA">
            <w:pPr>
              <w:pStyle w:val="12ptTabletext"/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4CE874E6" wp14:editId="008284C2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280083</wp:posOffset>
                  </wp:positionV>
                  <wp:extent cx="236220" cy="167640"/>
                  <wp:effectExtent l="0" t="0" r="0" b="381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B2DA4">
              <w:t xml:space="preserve">To delete or view documents, </w:t>
            </w:r>
            <w:r>
              <w:t xml:space="preserve">tick      </w:t>
            </w:r>
            <w:r w:rsidRPr="000B2DA4">
              <w:t xml:space="preserve"> the box next to the document</w:t>
            </w:r>
            <w:r>
              <w:t>.</w:t>
            </w:r>
          </w:p>
          <w:p w14:paraId="42972026" w14:textId="77777777" w:rsidR="002039EA" w:rsidRPr="000B2DA4" w:rsidRDefault="002039EA" w:rsidP="002039EA">
            <w:pPr>
              <w:pStyle w:val="12ptTabletext"/>
            </w:pPr>
          </w:p>
        </w:tc>
        <w:tc>
          <w:tcPr>
            <w:tcW w:w="6379" w:type="dxa"/>
            <w:gridSpan w:val="2"/>
            <w:tcBorders>
              <w:bottom w:val="nil"/>
            </w:tcBorders>
          </w:tcPr>
          <w:p w14:paraId="3AB918FD" w14:textId="27391BE6" w:rsidR="002039EA" w:rsidRPr="000B2DA4" w:rsidRDefault="002039EA" w:rsidP="002039EA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54F006FE" wp14:editId="6CA3791D">
                  <wp:extent cx="3819705" cy="1688658"/>
                  <wp:effectExtent l="19050" t="19050" r="9525" b="26035"/>
                  <wp:docPr id="226" name="Picture 226" descr="The Cart tab within the My Account screen displays, with the tick box for a specific case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The Cart tab within the My Account screen displays, with the tick box for a specific case highligh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910" cy="17055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9EA" w14:paraId="17FB7DEA" w14:textId="77777777" w:rsidTr="00A23BDD">
        <w:trPr>
          <w:trHeight w:val="3260"/>
        </w:trPr>
        <w:tc>
          <w:tcPr>
            <w:tcW w:w="731" w:type="dxa"/>
          </w:tcPr>
          <w:p w14:paraId="6468AE24" w14:textId="77777777" w:rsidR="002039EA" w:rsidRDefault="002039EA" w:rsidP="002039EA">
            <w:pPr>
              <w:pStyle w:val="StepNum"/>
            </w:pPr>
          </w:p>
        </w:tc>
        <w:tc>
          <w:tcPr>
            <w:tcW w:w="2808" w:type="dxa"/>
            <w:gridSpan w:val="4"/>
          </w:tcPr>
          <w:p w14:paraId="4FB340F7" w14:textId="47A129D8" w:rsidR="002039EA" w:rsidRDefault="002039EA" w:rsidP="002039EA">
            <w:pPr>
              <w:pStyle w:val="12ptTabletext"/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CF15CE1" wp14:editId="56157945">
                  <wp:simplePos x="0" y="0"/>
                  <wp:positionH relativeFrom="column">
                    <wp:posOffset>1246362</wp:posOffset>
                  </wp:positionH>
                  <wp:positionV relativeFrom="paragraph">
                    <wp:posOffset>307292</wp:posOffset>
                  </wp:positionV>
                  <wp:extent cx="236220" cy="167640"/>
                  <wp:effectExtent l="0" t="0" r="0" b="3810"/>
                  <wp:wrapNone/>
                  <wp:docPr id="5" name="Picture 5" descr="Tick bo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ick box icon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B2DA4">
              <w:t xml:space="preserve">To submit payment for a document/s </w:t>
            </w:r>
            <w:r>
              <w:t xml:space="preserve">tick      </w:t>
            </w:r>
            <w:r w:rsidRPr="000B2DA4">
              <w:t xml:space="preserve"> the box next to the document/s and click the Submit Payment button.</w:t>
            </w:r>
          </w:p>
          <w:p w14:paraId="705C4A47" w14:textId="2AD01CE6" w:rsidR="002039EA" w:rsidRPr="000B2DA4" w:rsidRDefault="002039EA" w:rsidP="002039EA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5CFF0DA0" wp14:editId="3FBA9E93">
                  <wp:extent cx="1478943" cy="335501"/>
                  <wp:effectExtent l="0" t="0" r="6985" b="7620"/>
                  <wp:docPr id="231" name="Picture 231" descr="Submit Paymen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1" descr="Submit Payment button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20" cy="33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Borders>
              <w:bottom w:val="single" w:sz="4" w:space="0" w:color="BFBFBF" w:themeColor="background1" w:themeShade="BF"/>
            </w:tcBorders>
          </w:tcPr>
          <w:p w14:paraId="0D3B215D" w14:textId="77777777" w:rsidR="002039EA" w:rsidRDefault="002039EA" w:rsidP="002039EA">
            <w:pPr>
              <w:pStyle w:val="12ptTabletext"/>
            </w:pPr>
            <w:r w:rsidRPr="000B2DA4">
              <w:t xml:space="preserve">The </w:t>
            </w:r>
            <w:r w:rsidRPr="000B2DA4">
              <w:rPr>
                <w:b/>
                <w:bCs/>
              </w:rPr>
              <w:t>Process Payment</w:t>
            </w:r>
            <w:r w:rsidRPr="000B2DA4">
              <w:t xml:space="preserve"> screen displays:</w:t>
            </w:r>
          </w:p>
          <w:p w14:paraId="1EED7DB0" w14:textId="307B9CAA" w:rsidR="002039EA" w:rsidRPr="000B2DA4" w:rsidRDefault="002039EA" w:rsidP="002039EA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11360239" wp14:editId="3B43F5C1">
                  <wp:extent cx="3845445" cy="1475852"/>
                  <wp:effectExtent l="19050" t="19050" r="22225" b="10160"/>
                  <wp:docPr id="236" name="Picture 236" descr="The Process Payment screen displays with Filing Information, Payment Options, and Continue and Back button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 descr="The Process Payment screen displays with Filing Information, Payment Options, and Continue and Back buttons. 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221" cy="14949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9EA" w14:paraId="02B4A2F9" w14:textId="77777777" w:rsidTr="00A23BDD">
        <w:trPr>
          <w:trHeight w:val="699"/>
        </w:trPr>
        <w:tc>
          <w:tcPr>
            <w:tcW w:w="731" w:type="dxa"/>
            <w:tcBorders>
              <w:bottom w:val="single" w:sz="4" w:space="0" w:color="BFBFBF" w:themeColor="background1" w:themeShade="BF"/>
            </w:tcBorders>
          </w:tcPr>
          <w:p w14:paraId="0E626597" w14:textId="77777777" w:rsidR="002039EA" w:rsidRDefault="002039EA" w:rsidP="002039EA">
            <w:pPr>
              <w:pStyle w:val="StepNum"/>
            </w:pPr>
          </w:p>
        </w:tc>
        <w:tc>
          <w:tcPr>
            <w:tcW w:w="2808" w:type="dxa"/>
            <w:gridSpan w:val="4"/>
            <w:tcBorders>
              <w:bottom w:val="single" w:sz="4" w:space="0" w:color="BFBFBF" w:themeColor="background1" w:themeShade="BF"/>
            </w:tcBorders>
          </w:tcPr>
          <w:p w14:paraId="05B70C6F" w14:textId="77777777" w:rsidR="002039EA" w:rsidRPr="005C10C6" w:rsidRDefault="002039EA" w:rsidP="002039EA">
            <w:pPr>
              <w:pStyle w:val="12ptTabletext"/>
              <w:rPr>
                <w:rStyle w:val="BodyTextChar"/>
              </w:rPr>
            </w:pPr>
            <w:r w:rsidRPr="000B2DA4">
              <w:rPr>
                <w:szCs w:val="24"/>
              </w:rPr>
              <w:t>Cli</w:t>
            </w:r>
            <w:r w:rsidRPr="005C10C6">
              <w:rPr>
                <w:rStyle w:val="BodyTextChar"/>
              </w:rPr>
              <w:t xml:space="preserve">ck:  </w:t>
            </w:r>
            <w:r w:rsidRPr="00F944CC">
              <w:rPr>
                <w:rStyle w:val="BodyTextChar"/>
                <w:b/>
                <w:bCs/>
              </w:rPr>
              <w:t>Payments</w:t>
            </w:r>
            <w:r w:rsidRPr="005C10C6">
              <w:rPr>
                <w:rStyle w:val="BodyTextChar"/>
              </w:rPr>
              <w:t xml:space="preserve"> tab to view payment information</w:t>
            </w:r>
          </w:p>
          <w:p w14:paraId="79E89189" w14:textId="5A64A583" w:rsidR="002039EA" w:rsidRPr="000B2DA4" w:rsidRDefault="002039EA" w:rsidP="002039EA">
            <w:pPr>
              <w:pStyle w:val="12ptTabletext"/>
            </w:pPr>
            <w:r w:rsidRPr="000B2DA4">
              <w:rPr>
                <w:noProof/>
                <w:szCs w:val="24"/>
              </w:rPr>
              <w:drawing>
                <wp:inline distT="0" distB="0" distL="0" distR="0" wp14:anchorId="622E6C5A" wp14:editId="7C1FCE76">
                  <wp:extent cx="887917" cy="565931"/>
                  <wp:effectExtent l="0" t="0" r="7620" b="5715"/>
                  <wp:docPr id="234" name="Picture 234" descr="Payments 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4" descr="Payments tab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11"/>
                          <a:stretch/>
                        </pic:blipFill>
                        <pic:spPr bwMode="auto">
                          <a:xfrm>
                            <a:off x="0" y="0"/>
                            <a:ext cx="896341" cy="57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Borders>
              <w:bottom w:val="single" w:sz="4" w:space="0" w:color="BFBFBF" w:themeColor="background1" w:themeShade="BF"/>
            </w:tcBorders>
          </w:tcPr>
          <w:p w14:paraId="33BE8D65" w14:textId="6B4080A6" w:rsidR="002039EA" w:rsidRDefault="002039EA" w:rsidP="002039EA">
            <w:pPr>
              <w:pStyle w:val="12ptTabletext"/>
            </w:pPr>
            <w:r w:rsidRPr="000B2DA4">
              <w:t>The Payments page displays:</w:t>
            </w:r>
          </w:p>
          <w:p w14:paraId="6FE015E3" w14:textId="5ADE61A8" w:rsidR="002039EA" w:rsidRPr="000B2DA4" w:rsidRDefault="002039EA" w:rsidP="002039EA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5FD075F7" wp14:editId="06ED979B">
                  <wp:extent cx="3726014" cy="1327057"/>
                  <wp:effectExtent l="19050" t="19050" r="27305" b="26035"/>
                  <wp:docPr id="237" name="Picture 237" descr="Payments tab within the My Account screen displaying a list of payments mad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7" descr="Payments tab within the My Account screen displaying a list of payments made. 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269" cy="13282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9EA" w14:paraId="253C688E" w14:textId="77777777" w:rsidTr="00A23BDD">
        <w:trPr>
          <w:trHeight w:val="636"/>
        </w:trPr>
        <w:tc>
          <w:tcPr>
            <w:tcW w:w="1020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66BBE6B5" w14:textId="71CA5CB2" w:rsidR="002039EA" w:rsidRDefault="002039EA" w:rsidP="002039EA">
            <w:pPr>
              <w:pStyle w:val="StepNum"/>
              <w:numPr>
                <w:ilvl w:val="0"/>
                <w:numId w:val="0"/>
              </w:numPr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530FF2" wp14:editId="3C97BDB6">
                      <wp:extent cx="467995" cy="467995"/>
                      <wp:effectExtent l="19050" t="19050" r="27305" b="27305"/>
                      <wp:docPr id="229" name="Group 229" descr="No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232" name="Oval 232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gradFill>
                                    <a:gsLst>
                                      <a:gs pos="0">
                                        <a:srgbClr val="002E5D"/>
                                      </a:gs>
                                      <a:gs pos="74000">
                                        <a:srgbClr val="002E5D">
                                          <a:lumMod val="10000"/>
                                          <a:lumOff val="90000"/>
                                        </a:srgbClr>
                                      </a:gs>
                                      <a:gs pos="66008">
                                        <a:srgbClr val="002E5D">
                                          <a:lumMod val="25000"/>
                                          <a:lumOff val="75000"/>
                                        </a:srgbClr>
                                      </a:gs>
                                      <a:gs pos="92520">
                                        <a:sysClr val="window" lastClr="FFFFFF">
                                          <a:lumMod val="85000"/>
                                        </a:sysClr>
                                      </a:gs>
                                      <a:gs pos="83000">
                                        <a:sysClr val="window" lastClr="FFFFFF">
                                          <a:lumMod val="75000"/>
                                        </a:sysClr>
                                      </a:gs>
                                      <a:gs pos="100000">
                                        <a:sysClr val="window" lastClr="FFFFFF">
                                          <a:lumMod val="95000"/>
                                        </a:sysClr>
                                      </a:gs>
                                    </a:gsLst>
                                    <a:lin ang="5400000" scaled="1"/>
                                  </a:gra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33" name="Graphic 8" descr="Postit Note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9" y="53140"/>
                                  <a:ext cx="346710" cy="34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ABD4AC" id="Group 229" o:spid="_x0000_s1026" alt="Not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">
                      <v:oval id="Oval 232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" filled="f" strokeweight="2.25pt">
                        <v:stroke joinstyle="miter"/>
                      </v:oval>
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">
                        <v:imagedata r:id="rId26" o:title="Postit Notes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70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0F4334B4" w14:textId="77777777" w:rsidR="002039EA" w:rsidRPr="000B2DA4" w:rsidRDefault="002039EA" w:rsidP="002039EA">
            <w:pPr>
              <w:pStyle w:val="12ptTabletext"/>
            </w:pPr>
            <w:r w:rsidRPr="000B2DA4">
              <w:rPr>
                <w:b/>
                <w:bCs/>
                <w:color w:val="00325D" w:themeColor="text1" w:themeTint="E6"/>
              </w:rPr>
              <w:t>Note</w:t>
            </w:r>
            <w:r w:rsidRPr="000B2DA4">
              <w:rPr>
                <w:color w:val="00325D" w:themeColor="text1" w:themeTint="E6"/>
              </w:rPr>
              <w:t>:</w:t>
            </w:r>
            <w:r w:rsidRPr="000B2DA4">
              <w:br/>
              <w:t xml:space="preserve">On this page, you can view: </w:t>
            </w:r>
          </w:p>
          <w:p w14:paraId="20498AA6" w14:textId="77777777" w:rsidR="002039EA" w:rsidRPr="000B2DA4" w:rsidRDefault="002039EA" w:rsidP="002039EA">
            <w:pPr>
              <w:pStyle w:val="Bullet1"/>
              <w:numPr>
                <w:ilvl w:val="0"/>
                <w:numId w:val="28"/>
              </w:numPr>
              <w:spacing w:line="280" w:lineRule="atLeast"/>
              <w:ind w:left="357" w:hanging="357"/>
            </w:pPr>
            <w:r w:rsidRPr="000B2DA4">
              <w:t xml:space="preserve">Payment date </w:t>
            </w:r>
          </w:p>
          <w:p w14:paraId="6160B1FC" w14:textId="77777777" w:rsidR="002039EA" w:rsidRPr="000B2DA4" w:rsidRDefault="002039EA" w:rsidP="002039EA">
            <w:pPr>
              <w:pStyle w:val="Bullet1"/>
              <w:numPr>
                <w:ilvl w:val="0"/>
                <w:numId w:val="28"/>
              </w:numPr>
              <w:spacing w:line="280" w:lineRule="atLeast"/>
              <w:ind w:left="357" w:hanging="357"/>
            </w:pPr>
            <w:r w:rsidRPr="000B2DA4">
              <w:t xml:space="preserve">Amount </w:t>
            </w:r>
          </w:p>
        </w:tc>
        <w:tc>
          <w:tcPr>
            <w:tcW w:w="552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</w:tcPr>
          <w:p w14:paraId="6B07D439" w14:textId="77777777" w:rsidR="002039EA" w:rsidRDefault="002039EA" w:rsidP="002039EA">
            <w:pPr>
              <w:pStyle w:val="Bullet1"/>
              <w:numPr>
                <w:ilvl w:val="0"/>
                <w:numId w:val="0"/>
              </w:numPr>
              <w:spacing w:line="280" w:lineRule="atLeast"/>
              <w:ind w:left="357"/>
            </w:pPr>
          </w:p>
          <w:p w14:paraId="38DA153F" w14:textId="77777777" w:rsidR="002039EA" w:rsidRPr="00A23BDD" w:rsidRDefault="002039EA" w:rsidP="00A23BDD">
            <w:pPr>
              <w:pStyle w:val="Bullet1"/>
              <w:numPr>
                <w:ilvl w:val="0"/>
                <w:numId w:val="0"/>
              </w:numPr>
              <w:spacing w:line="280" w:lineRule="atLeast"/>
              <w:rPr>
                <w:sz w:val="4"/>
                <w:szCs w:val="4"/>
              </w:rPr>
            </w:pPr>
          </w:p>
          <w:p w14:paraId="2A58DC41" w14:textId="30BC0A0B" w:rsidR="002039EA" w:rsidRDefault="002039EA" w:rsidP="002039EA">
            <w:pPr>
              <w:pStyle w:val="Bullet1"/>
              <w:numPr>
                <w:ilvl w:val="0"/>
                <w:numId w:val="28"/>
              </w:numPr>
              <w:spacing w:line="280" w:lineRule="atLeast"/>
              <w:ind w:left="357" w:hanging="357"/>
            </w:pPr>
            <w:r w:rsidRPr="000B2DA4">
              <w:t xml:space="preserve">Filings </w:t>
            </w:r>
          </w:p>
          <w:p w14:paraId="6613EB72" w14:textId="1F9C4E5D" w:rsidR="002039EA" w:rsidRPr="000B2DA4" w:rsidRDefault="002039EA" w:rsidP="002039EA">
            <w:pPr>
              <w:pStyle w:val="Bullet1"/>
              <w:numPr>
                <w:ilvl w:val="0"/>
                <w:numId w:val="28"/>
              </w:numPr>
              <w:spacing w:line="280" w:lineRule="atLeast"/>
              <w:ind w:left="357" w:hanging="357"/>
            </w:pPr>
            <w:r w:rsidRPr="000B2DA4">
              <w:t>Card number (only the last four digits)</w:t>
            </w:r>
          </w:p>
        </w:tc>
      </w:tr>
      <w:tr w:rsidR="002039EA" w14:paraId="366EEF1D" w14:textId="77777777" w:rsidTr="00A23BDD">
        <w:trPr>
          <w:trHeight w:val="636"/>
        </w:trPr>
        <w:tc>
          <w:tcPr>
            <w:tcW w:w="7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845D390" w14:textId="77777777" w:rsidR="002039EA" w:rsidRDefault="002039EA" w:rsidP="002039EA">
            <w:pPr>
              <w:pStyle w:val="StepNum"/>
            </w:pPr>
          </w:p>
        </w:tc>
        <w:tc>
          <w:tcPr>
            <w:tcW w:w="2808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643BA3C" w14:textId="77777777" w:rsidR="002039EA" w:rsidRPr="000B2DA4" w:rsidRDefault="002039EA" w:rsidP="002039EA">
            <w:pPr>
              <w:pStyle w:val="12ptTabletext"/>
            </w:pPr>
            <w:r w:rsidRPr="000B2DA4">
              <w:t xml:space="preserve">Click: </w:t>
            </w:r>
            <w:r>
              <w:t xml:space="preserve"> </w:t>
            </w:r>
            <w:r w:rsidRPr="00F944CC">
              <w:rPr>
                <w:b/>
                <w:bCs/>
              </w:rPr>
              <w:t>Payment Profile</w:t>
            </w:r>
            <w:r w:rsidRPr="000B2DA4">
              <w:t xml:space="preserve"> tab</w:t>
            </w:r>
          </w:p>
          <w:p w14:paraId="49D1FE26" w14:textId="4F4C795F" w:rsidR="002039EA" w:rsidRPr="000B2DA4" w:rsidRDefault="002039EA" w:rsidP="002039EA">
            <w:pPr>
              <w:pStyle w:val="12ptTabletext"/>
              <w:rPr>
                <w:szCs w:val="24"/>
              </w:rPr>
            </w:pPr>
            <w:r w:rsidRPr="000B2DA4">
              <w:rPr>
                <w:noProof/>
              </w:rPr>
              <w:drawing>
                <wp:inline distT="0" distB="0" distL="0" distR="0" wp14:anchorId="43D908BA" wp14:editId="6CBDA0E4">
                  <wp:extent cx="1155899" cy="376518"/>
                  <wp:effectExtent l="0" t="0" r="6350" b="5080"/>
                  <wp:docPr id="252" name="Picture 252" descr="Payment Profile 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 descr="Payment Profile tab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014" cy="39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Borders>
              <w:top w:val="single" w:sz="4" w:space="0" w:color="BFBFBF" w:themeColor="background1" w:themeShade="BF"/>
              <w:bottom w:val="nil"/>
            </w:tcBorders>
          </w:tcPr>
          <w:p w14:paraId="04291581" w14:textId="77777777" w:rsidR="002039EA" w:rsidRPr="005C10C6" w:rsidRDefault="002039EA" w:rsidP="002039EA">
            <w:pPr>
              <w:pStyle w:val="12ptTabletext"/>
              <w:rPr>
                <w:rStyle w:val="BodyTextChar"/>
              </w:rPr>
            </w:pPr>
            <w:r w:rsidRPr="000B2DA4">
              <w:t>T</w:t>
            </w:r>
            <w:r w:rsidRPr="005C10C6">
              <w:rPr>
                <w:rStyle w:val="BodyTextChar"/>
              </w:rPr>
              <w:t>he Payment Profile page displays:</w:t>
            </w:r>
          </w:p>
          <w:p w14:paraId="320CF710" w14:textId="372ABB53" w:rsidR="002039EA" w:rsidRPr="000B2DA4" w:rsidRDefault="002039EA" w:rsidP="002039EA">
            <w:pPr>
              <w:pStyle w:val="BodyText"/>
              <w:rPr>
                <w:b/>
                <w:bCs/>
                <w:color w:val="00325D" w:themeColor="text1" w:themeTint="E6"/>
              </w:rPr>
            </w:pPr>
            <w:r w:rsidRPr="000B2DA4">
              <w:rPr>
                <w:noProof/>
              </w:rPr>
              <w:drawing>
                <wp:inline distT="0" distB="0" distL="0" distR="0" wp14:anchorId="7D61213C" wp14:editId="56079D4F">
                  <wp:extent cx="3888761" cy="954741"/>
                  <wp:effectExtent l="0" t="0" r="0" b="0"/>
                  <wp:docPr id="253" name="Picture 253" descr="Payment Profile tab with an Add New button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 descr="Payment Profile tab with an Add New button.&#10;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037" cy="96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9EA" w14:paraId="02284C8B" w14:textId="77777777" w:rsidTr="00A23BDD">
        <w:trPr>
          <w:trHeight w:val="1268"/>
        </w:trPr>
        <w:tc>
          <w:tcPr>
            <w:tcW w:w="964" w:type="dxa"/>
            <w:gridSpan w:val="2"/>
            <w:tcBorders>
              <w:top w:val="single" w:sz="4" w:space="0" w:color="BFBFBF" w:themeColor="background1" w:themeShade="BF"/>
              <w:right w:val="nil"/>
            </w:tcBorders>
          </w:tcPr>
          <w:p w14:paraId="74B0B837" w14:textId="454C5866" w:rsidR="002039EA" w:rsidRDefault="002039EA" w:rsidP="002039EA">
            <w:pPr>
              <w:pStyle w:val="StepNum"/>
              <w:numPr>
                <w:ilvl w:val="0"/>
                <w:numId w:val="0"/>
              </w:numPr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E82277" wp14:editId="107EE7CE">
                      <wp:extent cx="467995" cy="467995"/>
                      <wp:effectExtent l="19050" t="19050" r="27305" b="27305"/>
                      <wp:docPr id="244" name="Group 244" descr="No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254" name="Oval 254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gradFill>
                                    <a:gsLst>
                                      <a:gs pos="0">
                                        <a:srgbClr val="002E5D"/>
                                      </a:gs>
                                      <a:gs pos="74000">
                                        <a:srgbClr val="002E5D">
                                          <a:lumMod val="10000"/>
                                          <a:lumOff val="90000"/>
                                        </a:srgbClr>
                                      </a:gs>
                                      <a:gs pos="66008">
                                        <a:srgbClr val="002E5D">
                                          <a:lumMod val="25000"/>
                                          <a:lumOff val="75000"/>
                                        </a:srgbClr>
                                      </a:gs>
                                      <a:gs pos="92520">
                                        <a:sysClr val="window" lastClr="FFFFFF">
                                          <a:lumMod val="85000"/>
                                        </a:sysClr>
                                      </a:gs>
                                      <a:gs pos="83000">
                                        <a:sysClr val="window" lastClr="FFFFFF">
                                          <a:lumMod val="75000"/>
                                        </a:sysClr>
                                      </a:gs>
                                      <a:gs pos="100000">
                                        <a:sysClr val="window" lastClr="FFFFFF">
                                          <a:lumMod val="95000"/>
                                        </a:sysClr>
                                      </a:gs>
                                    </a:gsLst>
                                    <a:lin ang="5400000" scaled="1"/>
                                  </a:gra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55" name="Graphic 8" descr="Postit Note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9" y="53140"/>
                                  <a:ext cx="346710" cy="34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790F87" id="Group 244" o:spid="_x0000_s1026" alt="Not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">
                      <v:oval id="Oval 254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" filled="f" strokeweight="2.25pt">
                        <v:stroke joinstyle="miter"/>
                      </v:oval>
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">
                        <v:imagedata r:id="rId26" o:title="Postit Notes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54" w:type="dxa"/>
            <w:gridSpan w:val="5"/>
            <w:tcBorders>
              <w:top w:val="single" w:sz="4" w:space="0" w:color="BFBFBF" w:themeColor="background1" w:themeShade="BF"/>
              <w:left w:val="nil"/>
            </w:tcBorders>
          </w:tcPr>
          <w:p w14:paraId="2954E992" w14:textId="77777777" w:rsidR="002039EA" w:rsidRPr="000B2DA4" w:rsidRDefault="002039EA" w:rsidP="002039EA">
            <w:pPr>
              <w:pStyle w:val="10ptTabletext"/>
              <w:rPr>
                <w:sz w:val="24"/>
                <w:szCs w:val="24"/>
              </w:rPr>
            </w:pPr>
            <w:r w:rsidRPr="000B2DA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39914AC0" wp14:editId="15ED70E2">
                  <wp:simplePos x="0" y="0"/>
                  <wp:positionH relativeFrom="column">
                    <wp:posOffset>19367</wp:posOffset>
                  </wp:positionH>
                  <wp:positionV relativeFrom="paragraph">
                    <wp:posOffset>623687</wp:posOffset>
                  </wp:positionV>
                  <wp:extent cx="644525" cy="214630"/>
                  <wp:effectExtent l="0" t="0" r="3175" b="0"/>
                  <wp:wrapSquare wrapText="bothSides"/>
                  <wp:docPr id="32" name="Picture 32" descr="Add New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dd New button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B2DA4">
              <w:rPr>
                <w:b/>
                <w:bCs/>
                <w:color w:val="00325D" w:themeColor="text1" w:themeTint="E6"/>
                <w:sz w:val="24"/>
                <w:szCs w:val="24"/>
              </w:rPr>
              <w:t>Note</w:t>
            </w:r>
            <w:r w:rsidRPr="000B2DA4">
              <w:rPr>
                <w:color w:val="00325D" w:themeColor="text1" w:themeTint="E6"/>
                <w:sz w:val="24"/>
                <w:szCs w:val="24"/>
              </w:rPr>
              <w:t>:</w:t>
            </w:r>
            <w:r w:rsidRPr="000B2DA4">
              <w:rPr>
                <w:sz w:val="24"/>
                <w:szCs w:val="24"/>
              </w:rPr>
              <w:br/>
              <w:t>On this page, you can add credit card payment method details by clicking the +Add new button.</w:t>
            </w:r>
          </w:p>
          <w:p w14:paraId="76CBC3ED" w14:textId="77777777" w:rsidR="002039EA" w:rsidRPr="000B2DA4" w:rsidRDefault="002039EA" w:rsidP="002039EA">
            <w:pPr>
              <w:pStyle w:val="12ptTabletext"/>
            </w:pPr>
          </w:p>
        </w:tc>
      </w:tr>
      <w:tr w:rsidR="00A23BDD" w14:paraId="0B860876" w14:textId="77777777" w:rsidTr="00A23BDD">
        <w:trPr>
          <w:trHeight w:val="1268"/>
        </w:trPr>
        <w:tc>
          <w:tcPr>
            <w:tcW w:w="731" w:type="dxa"/>
            <w:tcBorders>
              <w:top w:val="single" w:sz="4" w:space="0" w:color="BFBFBF" w:themeColor="background1" w:themeShade="BF"/>
            </w:tcBorders>
          </w:tcPr>
          <w:p w14:paraId="7E8D5D1A" w14:textId="77777777" w:rsidR="00A23BDD" w:rsidRDefault="00A23BDD" w:rsidP="002039EA">
            <w:pPr>
              <w:pStyle w:val="StepNum"/>
            </w:pPr>
          </w:p>
        </w:tc>
        <w:tc>
          <w:tcPr>
            <w:tcW w:w="2808" w:type="dxa"/>
            <w:gridSpan w:val="4"/>
            <w:tcBorders>
              <w:top w:val="single" w:sz="4" w:space="0" w:color="BFBFBF" w:themeColor="background1" w:themeShade="BF"/>
            </w:tcBorders>
          </w:tcPr>
          <w:p w14:paraId="039C9074" w14:textId="77777777" w:rsidR="00A23BDD" w:rsidRPr="00163AAA" w:rsidRDefault="00A23BDD" w:rsidP="00A23BDD">
            <w:pPr>
              <w:pStyle w:val="12ptTabletext"/>
              <w:rPr>
                <w:b/>
                <w:bCs/>
              </w:rPr>
            </w:pPr>
            <w:r w:rsidRPr="00163AAA">
              <w:rPr>
                <w:b/>
                <w:bCs/>
              </w:rPr>
              <w:t>Admin User Profile Only</w:t>
            </w:r>
          </w:p>
          <w:p w14:paraId="285E6159" w14:textId="77777777" w:rsidR="00A23BDD" w:rsidRDefault="00A23BDD" w:rsidP="00A23BDD">
            <w:pPr>
              <w:pStyle w:val="12ptTabletext"/>
            </w:pPr>
          </w:p>
          <w:p w14:paraId="47C95771" w14:textId="77777777" w:rsidR="00A23BDD" w:rsidRPr="000B2DA4" w:rsidRDefault="00A23BDD" w:rsidP="00A23BDD">
            <w:pPr>
              <w:pStyle w:val="12ptTabletext"/>
            </w:pPr>
            <w:r w:rsidRPr="000B2DA4">
              <w:t xml:space="preserve">Click: </w:t>
            </w:r>
            <w:r>
              <w:t xml:space="preserve"> </w:t>
            </w:r>
            <w:r>
              <w:rPr>
                <w:b/>
                <w:bCs/>
              </w:rPr>
              <w:t xml:space="preserve">Organisation </w:t>
            </w:r>
            <w:r w:rsidRPr="00F944CC">
              <w:rPr>
                <w:b/>
                <w:bCs/>
              </w:rPr>
              <w:t>Payment Profile</w:t>
            </w:r>
            <w:r w:rsidRPr="000B2DA4">
              <w:t xml:space="preserve"> tab</w:t>
            </w:r>
          </w:p>
          <w:p w14:paraId="1039B073" w14:textId="122C682A" w:rsidR="00A23BDD" w:rsidRPr="00163AAA" w:rsidRDefault="00A23BDD" w:rsidP="00A23BDD">
            <w:pPr>
              <w:pStyle w:val="12ptTabletex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CA4CC21" wp14:editId="6937E2A8">
                  <wp:extent cx="1390967" cy="242114"/>
                  <wp:effectExtent l="0" t="0" r="0" b="5715"/>
                  <wp:docPr id="2" name="Picture 2" descr="Organisation Payment Profile t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Organisation Payment Profile tab.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214" cy="25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Borders>
              <w:top w:val="single" w:sz="4" w:space="0" w:color="BFBFBF" w:themeColor="background1" w:themeShade="BF"/>
              <w:bottom w:val="nil"/>
            </w:tcBorders>
          </w:tcPr>
          <w:p w14:paraId="2FE4C660" w14:textId="77777777" w:rsidR="00A23BDD" w:rsidRDefault="00A23BDD" w:rsidP="00A23BDD">
            <w:pPr>
              <w:pStyle w:val="12ptTabletext"/>
              <w:rPr>
                <w:rStyle w:val="BodyTextChar"/>
              </w:rPr>
            </w:pPr>
            <w:r w:rsidRPr="000B2DA4">
              <w:t>T</w:t>
            </w:r>
            <w:r w:rsidRPr="005C10C6">
              <w:rPr>
                <w:rStyle w:val="BodyTextChar"/>
              </w:rPr>
              <w:t xml:space="preserve">he </w:t>
            </w:r>
            <w:r>
              <w:rPr>
                <w:rStyle w:val="BodyTextChar"/>
              </w:rPr>
              <w:t>Organisation Accounts</w:t>
            </w:r>
            <w:r w:rsidRPr="005C10C6">
              <w:rPr>
                <w:rStyle w:val="BodyTextChar"/>
              </w:rPr>
              <w:t xml:space="preserve"> page displays:</w:t>
            </w:r>
          </w:p>
          <w:p w14:paraId="1032E4F3" w14:textId="769B0CD1" w:rsidR="00A23BDD" w:rsidRPr="000B2DA4" w:rsidRDefault="00A23BDD" w:rsidP="00A23BDD">
            <w:pPr>
              <w:pStyle w:val="12ptTabletext"/>
              <w:jc w:val="center"/>
            </w:pPr>
            <w:r>
              <w:rPr>
                <w:noProof/>
              </w:rPr>
              <w:drawing>
                <wp:inline distT="0" distB="0" distL="0" distR="0" wp14:anchorId="354793C1" wp14:editId="15FC2743">
                  <wp:extent cx="3330229" cy="2004234"/>
                  <wp:effectExtent l="19050" t="19050" r="22860" b="15240"/>
                  <wp:docPr id="238" name="Picture 238" descr="Add new button for an Organisation Account and a Disable button for an Existing Accou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8" descr="Add new button for an Organisation Account and a Disable button for an Existing Account. 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229" cy="20042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BDD" w14:paraId="45E74CE2" w14:textId="77777777" w:rsidTr="00A23BDD">
        <w:trPr>
          <w:trHeight w:val="1268"/>
        </w:trPr>
        <w:tc>
          <w:tcPr>
            <w:tcW w:w="1020" w:type="dxa"/>
            <w:gridSpan w:val="3"/>
            <w:tcBorders>
              <w:top w:val="single" w:sz="4" w:space="0" w:color="BFBFBF" w:themeColor="background1" w:themeShade="BF"/>
              <w:right w:val="nil"/>
            </w:tcBorders>
          </w:tcPr>
          <w:p w14:paraId="75F23D24" w14:textId="6775BD72" w:rsidR="00A23BDD" w:rsidRDefault="00A23BDD" w:rsidP="00A23BDD">
            <w:pPr>
              <w:pStyle w:val="StepNum"/>
              <w:numPr>
                <w:ilvl w:val="0"/>
                <w:numId w:val="0"/>
              </w:numPr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F1A48B" wp14:editId="13423214">
                      <wp:extent cx="467995" cy="467995"/>
                      <wp:effectExtent l="19050" t="19050" r="27305" b="27305"/>
                      <wp:docPr id="10" name="Group 10" descr="No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11" name="Oval 11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gradFill>
                                    <a:gsLst>
                                      <a:gs pos="0">
                                        <a:srgbClr val="002E5D"/>
                                      </a:gs>
                                      <a:gs pos="74000">
                                        <a:srgbClr val="002E5D">
                                          <a:lumMod val="10000"/>
                                          <a:lumOff val="90000"/>
                                        </a:srgbClr>
                                      </a:gs>
                                      <a:gs pos="66008">
                                        <a:srgbClr val="002E5D">
                                          <a:lumMod val="25000"/>
                                          <a:lumOff val="75000"/>
                                        </a:srgbClr>
                                      </a:gs>
                                      <a:gs pos="92520">
                                        <a:sysClr val="window" lastClr="FFFFFF">
                                          <a:lumMod val="85000"/>
                                        </a:sysClr>
                                      </a:gs>
                                      <a:gs pos="83000">
                                        <a:sysClr val="window" lastClr="FFFFFF">
                                          <a:lumMod val="75000"/>
                                        </a:sysClr>
                                      </a:gs>
                                      <a:gs pos="100000">
                                        <a:sysClr val="window" lastClr="FFFFFF">
                                          <a:lumMod val="95000"/>
                                        </a:sysClr>
                                      </a:gs>
                                    </a:gsLst>
                                    <a:lin ang="5400000" scaled="1"/>
                                  </a:gra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2" name="Graphic 8" descr="Postit Note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9" y="53140"/>
                                  <a:ext cx="346710" cy="34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9DEB4" id="Group 10" o:spid="_x0000_s1026" alt="Not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">
                      <v:oval id="Oval 11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" filled="f" strokeweight="2.25pt">
                        <v:stroke joinstyle="miter"/>
                      </v:oval>
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">
                        <v:imagedata r:id="rId26" o:title="Postit Notes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98" w:type="dxa"/>
            <w:gridSpan w:val="4"/>
            <w:tcBorders>
              <w:top w:val="single" w:sz="4" w:space="0" w:color="BFBFBF" w:themeColor="background1" w:themeShade="BF"/>
              <w:left w:val="nil"/>
            </w:tcBorders>
          </w:tcPr>
          <w:p w14:paraId="216F4CF0" w14:textId="7C2D3707" w:rsidR="00A23BDD" w:rsidRPr="00A23BDD" w:rsidRDefault="00A23BDD" w:rsidP="00A23BDD">
            <w:pPr>
              <w:pStyle w:val="10ptTabletext"/>
              <w:rPr>
                <w:sz w:val="24"/>
                <w:szCs w:val="24"/>
              </w:rPr>
            </w:pPr>
            <w:r w:rsidRPr="000B2DA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36D4E196" wp14:editId="5B94127E">
                  <wp:simplePos x="0" y="0"/>
                  <wp:positionH relativeFrom="column">
                    <wp:posOffset>1407903</wp:posOffset>
                  </wp:positionH>
                  <wp:positionV relativeFrom="paragraph">
                    <wp:posOffset>440819</wp:posOffset>
                  </wp:positionV>
                  <wp:extent cx="644525" cy="214630"/>
                  <wp:effectExtent l="0" t="0" r="3175" b="0"/>
                  <wp:wrapSquare wrapText="bothSides"/>
                  <wp:docPr id="13" name="Picture 13" descr="Add New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dd New button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B2DA4">
              <w:rPr>
                <w:b/>
                <w:bCs/>
                <w:color w:val="00325D" w:themeColor="text1" w:themeTint="E6"/>
                <w:sz w:val="24"/>
                <w:szCs w:val="24"/>
              </w:rPr>
              <w:t>Note</w:t>
            </w:r>
            <w:r w:rsidRPr="000B2DA4">
              <w:rPr>
                <w:color w:val="00325D" w:themeColor="text1" w:themeTint="E6"/>
                <w:sz w:val="24"/>
                <w:szCs w:val="24"/>
              </w:rPr>
              <w:t>:</w:t>
            </w:r>
            <w:r w:rsidRPr="000B2DA4">
              <w:rPr>
                <w:sz w:val="24"/>
                <w:szCs w:val="24"/>
              </w:rPr>
              <w:br/>
              <w:t xml:space="preserve">On this page, you can add credit card payment method details by clicking the </w:t>
            </w:r>
            <w:r w:rsidRPr="00726323">
              <w:rPr>
                <w:b/>
                <w:bCs/>
                <w:sz w:val="24"/>
                <w:szCs w:val="24"/>
              </w:rPr>
              <w:t>+Add new</w:t>
            </w:r>
            <w:r w:rsidRPr="000B2DA4">
              <w:rPr>
                <w:sz w:val="24"/>
                <w:szCs w:val="24"/>
              </w:rPr>
              <w:t xml:space="preserve"> button</w:t>
            </w:r>
            <w:r>
              <w:rPr>
                <w:sz w:val="24"/>
                <w:szCs w:val="24"/>
              </w:rPr>
              <w:t>.</w:t>
            </w:r>
          </w:p>
        </w:tc>
      </w:tr>
      <w:tr w:rsidR="00A23BDD" w14:paraId="32879CC8" w14:textId="77777777" w:rsidTr="00A23BDD">
        <w:trPr>
          <w:trHeight w:val="1268"/>
        </w:trPr>
        <w:tc>
          <w:tcPr>
            <w:tcW w:w="1020" w:type="dxa"/>
            <w:gridSpan w:val="3"/>
            <w:tcBorders>
              <w:top w:val="single" w:sz="4" w:space="0" w:color="BFBFBF" w:themeColor="background1" w:themeShade="BF"/>
              <w:right w:val="nil"/>
            </w:tcBorders>
          </w:tcPr>
          <w:p w14:paraId="6A32153B" w14:textId="179669E5" w:rsidR="00A23BDD" w:rsidRDefault="00A23BDD" w:rsidP="00A23BDD">
            <w:pPr>
              <w:pStyle w:val="StepNum"/>
              <w:numPr>
                <w:ilvl w:val="0"/>
                <w:numId w:val="0"/>
              </w:numPr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692361" wp14:editId="5C7EE1A8">
                      <wp:extent cx="467995" cy="467995"/>
                      <wp:effectExtent l="19050" t="19050" r="27305" b="27305"/>
                      <wp:docPr id="7" name="Group 7" descr="No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228" name="Oval 228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gradFill>
                                    <a:gsLst>
                                      <a:gs pos="0">
                                        <a:srgbClr val="002E5D"/>
                                      </a:gs>
                                      <a:gs pos="74000">
                                        <a:srgbClr val="002E5D">
                                          <a:lumMod val="10000"/>
                                          <a:lumOff val="90000"/>
                                        </a:srgbClr>
                                      </a:gs>
                                      <a:gs pos="66008">
                                        <a:srgbClr val="002E5D">
                                          <a:lumMod val="25000"/>
                                          <a:lumOff val="75000"/>
                                        </a:srgbClr>
                                      </a:gs>
                                      <a:gs pos="92520">
                                        <a:sysClr val="window" lastClr="FFFFFF">
                                          <a:lumMod val="85000"/>
                                        </a:sysClr>
                                      </a:gs>
                                      <a:gs pos="83000">
                                        <a:sysClr val="window" lastClr="FFFFFF">
                                          <a:lumMod val="75000"/>
                                        </a:sysClr>
                                      </a:gs>
                                      <a:gs pos="100000">
                                        <a:sysClr val="window" lastClr="FFFFFF">
                                          <a:lumMod val="95000"/>
                                        </a:sysClr>
                                      </a:gs>
                                    </a:gsLst>
                                    <a:lin ang="5400000" scaled="1"/>
                                  </a:gra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35" name="Graphic 8" descr="Postit Note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9" y="53140"/>
                                  <a:ext cx="346710" cy="34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4E19C" id="Group 7" o:spid="_x0000_s1026" alt="Not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">
                      <v:oval id="Oval 228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" filled="f" strokeweight="2.25pt">
                        <v:stroke joinstyle="miter"/>
                      </v:oval>
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">
                        <v:imagedata r:id="rId26" o:title="Postit Notes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98" w:type="dxa"/>
            <w:gridSpan w:val="4"/>
            <w:tcBorders>
              <w:top w:val="single" w:sz="4" w:space="0" w:color="BFBFBF" w:themeColor="background1" w:themeShade="BF"/>
              <w:left w:val="nil"/>
            </w:tcBorders>
          </w:tcPr>
          <w:p w14:paraId="1E6562AF" w14:textId="66AC3BE8" w:rsidR="00A23BDD" w:rsidRPr="000B2DA4" w:rsidRDefault="00A23BDD" w:rsidP="00A23BDD">
            <w:pPr>
              <w:pStyle w:val="10ptTabletext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78E921F2" wp14:editId="688AD81A">
                  <wp:simplePos x="0" y="0"/>
                  <wp:positionH relativeFrom="column">
                    <wp:posOffset>2993390</wp:posOffset>
                  </wp:positionH>
                  <wp:positionV relativeFrom="paragraph">
                    <wp:posOffset>66675</wp:posOffset>
                  </wp:positionV>
                  <wp:extent cx="236220" cy="167640"/>
                  <wp:effectExtent l="0" t="0" r="0" b="3810"/>
                  <wp:wrapNone/>
                  <wp:docPr id="224" name="Picture 224" descr="Tick bo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4" descr="Tick box icon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4B32E0DA" wp14:editId="5257FC6D">
                  <wp:simplePos x="0" y="0"/>
                  <wp:positionH relativeFrom="column">
                    <wp:posOffset>1407771</wp:posOffset>
                  </wp:positionH>
                  <wp:positionV relativeFrom="paragraph">
                    <wp:posOffset>283046</wp:posOffset>
                  </wp:positionV>
                  <wp:extent cx="521335" cy="238125"/>
                  <wp:effectExtent l="0" t="0" r="0" b="9525"/>
                  <wp:wrapThrough wrapText="bothSides">
                    <wp:wrapPolygon edited="0">
                      <wp:start x="0" y="0"/>
                      <wp:lineTo x="0" y="20736"/>
                      <wp:lineTo x="20521" y="20736"/>
                      <wp:lineTo x="20521" y="0"/>
                      <wp:lineTo x="0" y="0"/>
                    </wp:wrapPolygon>
                  </wp:wrapThrough>
                  <wp:docPr id="16" name="Picture 16" descr="Disabl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Disable button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sz w:val="24"/>
                <w:szCs w:val="24"/>
              </w:rPr>
              <w:t xml:space="preserve">You can disable Existing Accounts by ticking    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the account number and clicking the </w:t>
            </w:r>
            <w:r w:rsidRPr="00726323">
              <w:rPr>
                <w:b/>
                <w:bCs/>
                <w:sz w:val="24"/>
                <w:szCs w:val="24"/>
              </w:rPr>
              <w:t>Disable</w:t>
            </w:r>
            <w:r>
              <w:rPr>
                <w:sz w:val="24"/>
                <w:szCs w:val="24"/>
              </w:rPr>
              <w:t xml:space="preserve"> button</w:t>
            </w:r>
          </w:p>
        </w:tc>
      </w:tr>
    </w:tbl>
    <w:p w14:paraId="5473112A" w14:textId="77777777" w:rsidR="00393D25" w:rsidRDefault="00393D25" w:rsidP="00B57004">
      <w:pPr>
        <w:pStyle w:val="BodyText"/>
      </w:pPr>
    </w:p>
    <w:sectPr w:rsidR="00393D25" w:rsidSect="00806FD2">
      <w:headerReference w:type="default" r:id="rId47"/>
      <w:footerReference w:type="default" r:id="rId48"/>
      <w:pgSz w:w="11906" w:h="16838"/>
      <w:pgMar w:top="1134" w:right="1134" w:bottom="0" w:left="1134" w:header="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D64AC" w14:textId="77777777" w:rsidR="00B56F93" w:rsidRDefault="00B56F93" w:rsidP="00470CF4">
      <w:pPr>
        <w:spacing w:after="0" w:line="240" w:lineRule="auto"/>
      </w:pPr>
      <w:r>
        <w:separator/>
      </w:r>
    </w:p>
  </w:endnote>
  <w:endnote w:type="continuationSeparator" w:id="0">
    <w:p w14:paraId="64543FF2" w14:textId="77777777" w:rsidR="00B56F93" w:rsidRDefault="00B56F93" w:rsidP="00470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2049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5C46" w:themeFill="accent5" w:themeFillShade="BF"/>
      <w:tblLook w:val="04A0" w:firstRow="1" w:lastRow="0" w:firstColumn="1" w:lastColumn="0" w:noHBand="0" w:noVBand="1"/>
    </w:tblPr>
    <w:tblGrid>
      <w:gridCol w:w="5959"/>
      <w:gridCol w:w="3544"/>
      <w:gridCol w:w="2546"/>
    </w:tblGrid>
    <w:tr w:rsidR="00806FD2" w:rsidRPr="00AC541B" w14:paraId="5B779990" w14:textId="77777777" w:rsidTr="007B4428">
      <w:trPr>
        <w:trHeight w:val="416"/>
      </w:trPr>
      <w:tc>
        <w:tcPr>
          <w:tcW w:w="5959" w:type="dxa"/>
          <w:shd w:val="clear" w:color="auto" w:fill="2F6F7A"/>
          <w:vAlign w:val="center"/>
        </w:tcPr>
        <w:p w14:paraId="112B2FF3" w14:textId="15D0A142" w:rsidR="00806FD2" w:rsidRPr="00AC541B" w:rsidRDefault="007B4428" w:rsidP="00806FD2">
          <w:pPr>
            <w:pStyle w:val="Footer"/>
            <w:tabs>
              <w:tab w:val="clear" w:pos="4513"/>
              <w:tab w:val="clear" w:pos="9026"/>
              <w:tab w:val="left" w:pos="2960"/>
            </w:tabs>
            <w:spacing w:before="40" w:after="40"/>
            <w:ind w:left="317"/>
            <w:rPr>
              <w:rFonts w:ascii="Century Gothic" w:hAnsi="Century Gothic"/>
              <w:color w:val="FFFFFF" w:themeColor="background1"/>
            </w:rPr>
          </w:pPr>
          <w:r>
            <w:rPr>
              <w:rFonts w:ascii="Century Gothic" w:hAnsi="Century Gothic"/>
              <w:color w:val="FFFFFF" w:themeColor="background1"/>
            </w:rPr>
            <w:t xml:space="preserve">Navigate </w:t>
          </w:r>
          <w:r w:rsidR="002B4127">
            <w:rPr>
              <w:rFonts w:ascii="Century Gothic" w:hAnsi="Century Gothic"/>
              <w:color w:val="FFFFFF" w:themeColor="background1"/>
            </w:rPr>
            <w:t>My Account</w:t>
          </w:r>
          <w:r w:rsidR="001C3BEF">
            <w:rPr>
              <w:rFonts w:ascii="Century Gothic" w:hAnsi="Century Gothic"/>
              <w:color w:val="FFFFFF" w:themeColor="background1"/>
            </w:rPr>
            <w:t xml:space="preserve"> </w:t>
          </w:r>
          <w:r w:rsidR="005A35C9">
            <w:rPr>
              <w:rFonts w:ascii="Century Gothic" w:hAnsi="Century Gothic"/>
              <w:color w:val="FFFFFF" w:themeColor="background1"/>
            </w:rPr>
            <w:t>screen</w:t>
          </w:r>
        </w:p>
      </w:tc>
      <w:tc>
        <w:tcPr>
          <w:tcW w:w="3544" w:type="dxa"/>
          <w:shd w:val="clear" w:color="auto" w:fill="2F6F7A"/>
          <w:vAlign w:val="center"/>
        </w:tcPr>
        <w:p w14:paraId="40DB2DE8" w14:textId="77777777" w:rsidR="00806FD2" w:rsidRPr="00AC541B" w:rsidRDefault="00806FD2" w:rsidP="00806FD2">
          <w:pPr>
            <w:pStyle w:val="Footer"/>
            <w:tabs>
              <w:tab w:val="clear" w:pos="4513"/>
              <w:tab w:val="clear" w:pos="9026"/>
              <w:tab w:val="left" w:pos="2960"/>
            </w:tabs>
            <w:spacing w:before="40" w:after="40"/>
            <w:rPr>
              <w:rFonts w:ascii="Century Gothic" w:hAnsi="Century Gothic"/>
              <w:color w:val="FFFFFF" w:themeColor="background1"/>
            </w:rPr>
          </w:pPr>
        </w:p>
      </w:tc>
      <w:tc>
        <w:tcPr>
          <w:tcW w:w="2546" w:type="dxa"/>
          <w:shd w:val="clear" w:color="auto" w:fill="2F6F7A"/>
          <w:vAlign w:val="center"/>
        </w:tcPr>
        <w:p w14:paraId="337CF2B3" w14:textId="77777777" w:rsidR="00806FD2" w:rsidRPr="00AC541B" w:rsidRDefault="00806FD2" w:rsidP="00806FD2">
          <w:pPr>
            <w:pStyle w:val="Footer"/>
            <w:tabs>
              <w:tab w:val="clear" w:pos="4513"/>
              <w:tab w:val="clear" w:pos="9026"/>
            </w:tabs>
            <w:spacing w:before="40" w:after="40"/>
            <w:ind w:right="460"/>
            <w:rPr>
              <w:rFonts w:ascii="Century Gothic" w:hAnsi="Century Gothic"/>
              <w:color w:val="FFFFFF" w:themeColor="background1"/>
            </w:rPr>
          </w:pPr>
          <w:r w:rsidRPr="00AC541B">
            <w:rPr>
              <w:rFonts w:ascii="Century Gothic" w:hAnsi="Century Gothic"/>
              <w:color w:val="FFFFFF" w:themeColor="background1"/>
            </w:rPr>
            <w:t xml:space="preserve">Page </w:t>
          </w:r>
          <w:r w:rsidRPr="00AC541B">
            <w:rPr>
              <w:rFonts w:ascii="Century Gothic" w:hAnsi="Century Gothic"/>
              <w:color w:val="FFFFFF" w:themeColor="background1"/>
            </w:rPr>
            <w:fldChar w:fldCharType="begin"/>
          </w:r>
          <w:r w:rsidRPr="00AC541B">
            <w:rPr>
              <w:rFonts w:ascii="Century Gothic" w:hAnsi="Century Gothic"/>
              <w:color w:val="FFFFFF" w:themeColor="background1"/>
            </w:rPr>
            <w:instrText xml:space="preserve"> PAGE   \* MERGEFORMAT </w:instrText>
          </w:r>
          <w:r w:rsidRPr="00AC541B">
            <w:rPr>
              <w:rFonts w:ascii="Century Gothic" w:hAnsi="Century Gothic"/>
              <w:color w:val="FFFFFF" w:themeColor="background1"/>
            </w:rPr>
            <w:fldChar w:fldCharType="separate"/>
          </w:r>
          <w:r w:rsidRPr="00AC541B">
            <w:rPr>
              <w:rFonts w:ascii="Century Gothic" w:hAnsi="Century Gothic"/>
              <w:noProof/>
              <w:color w:val="FFFFFF" w:themeColor="background1"/>
            </w:rPr>
            <w:t>1</w:t>
          </w:r>
          <w:r w:rsidRPr="00AC541B">
            <w:rPr>
              <w:rFonts w:ascii="Century Gothic" w:hAnsi="Century Gothic"/>
              <w:color w:val="FFFFFF" w:themeColor="background1"/>
            </w:rPr>
            <w:fldChar w:fldCharType="end"/>
          </w:r>
          <w:r w:rsidRPr="00AC541B">
            <w:rPr>
              <w:rFonts w:ascii="Century Gothic" w:hAnsi="Century Gothic"/>
              <w:color w:val="FFFFFF" w:themeColor="background1"/>
            </w:rPr>
            <w:t xml:space="preserve"> of </w:t>
          </w:r>
          <w:r w:rsidRPr="00AC541B">
            <w:rPr>
              <w:rFonts w:ascii="Century Gothic" w:hAnsi="Century Gothic"/>
              <w:color w:val="FFFFFF" w:themeColor="background1"/>
            </w:rPr>
            <w:fldChar w:fldCharType="begin"/>
          </w:r>
          <w:r w:rsidRPr="00AC541B">
            <w:rPr>
              <w:rFonts w:ascii="Century Gothic" w:hAnsi="Century Gothic"/>
              <w:color w:val="FFFFFF" w:themeColor="background1"/>
            </w:rPr>
            <w:instrText xml:space="preserve"> NUMPAGES   \* MERGEFORMAT </w:instrText>
          </w:r>
          <w:r w:rsidRPr="00AC541B">
            <w:rPr>
              <w:rFonts w:ascii="Century Gothic" w:hAnsi="Century Gothic"/>
              <w:color w:val="FFFFFF" w:themeColor="background1"/>
            </w:rPr>
            <w:fldChar w:fldCharType="separate"/>
          </w:r>
          <w:r w:rsidRPr="00AC541B">
            <w:rPr>
              <w:rFonts w:ascii="Century Gothic" w:hAnsi="Century Gothic"/>
              <w:noProof/>
              <w:color w:val="FFFFFF" w:themeColor="background1"/>
            </w:rPr>
            <w:t>3</w:t>
          </w:r>
          <w:r w:rsidRPr="00AC541B">
            <w:rPr>
              <w:rFonts w:ascii="Century Gothic" w:hAnsi="Century Gothic"/>
              <w:color w:val="FFFFFF" w:themeColor="background1"/>
            </w:rPr>
            <w:fldChar w:fldCharType="end"/>
          </w:r>
        </w:p>
      </w:tc>
    </w:tr>
  </w:tbl>
  <w:p w14:paraId="164B0FAB" w14:textId="77777777" w:rsidR="00C81439" w:rsidRDefault="00C81439" w:rsidP="009342C7">
    <w:pPr>
      <w:pStyle w:val="Footer"/>
      <w:tabs>
        <w:tab w:val="clear" w:pos="4513"/>
        <w:tab w:val="clear" w:pos="9026"/>
        <w:tab w:val="left" w:pos="29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4BEEC" w14:textId="77777777" w:rsidR="00B56F93" w:rsidRDefault="00B56F93" w:rsidP="00470CF4">
      <w:pPr>
        <w:spacing w:after="0" w:line="240" w:lineRule="auto"/>
      </w:pPr>
      <w:r>
        <w:separator/>
      </w:r>
    </w:p>
  </w:footnote>
  <w:footnote w:type="continuationSeparator" w:id="0">
    <w:p w14:paraId="70119851" w14:textId="77777777" w:rsidR="00B56F93" w:rsidRDefault="00B56F93" w:rsidP="00470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91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7"/>
      <w:gridCol w:w="538"/>
      <w:gridCol w:w="2794"/>
      <w:gridCol w:w="5322"/>
      <w:gridCol w:w="1222"/>
      <w:gridCol w:w="1759"/>
    </w:tblGrid>
    <w:tr w:rsidR="00F204F8" w14:paraId="204F4F20" w14:textId="77777777" w:rsidTr="00F204F8">
      <w:trPr>
        <w:trHeight w:val="1266"/>
      </w:trPr>
      <w:tc>
        <w:tcPr>
          <w:tcW w:w="277" w:type="dxa"/>
          <w:shd w:val="clear" w:color="auto" w:fill="2F6F7A"/>
        </w:tcPr>
        <w:p w14:paraId="390627AF" w14:textId="77777777" w:rsidR="00F204F8" w:rsidRDefault="00F204F8" w:rsidP="00F204F8">
          <w:pPr>
            <w:pStyle w:val="BodyText"/>
          </w:pPr>
          <w:bookmarkStart w:id="0" w:name="_Hlk101970142"/>
          <w:bookmarkStart w:id="1" w:name="_Hlk102385016"/>
          <w:bookmarkStart w:id="2" w:name="_Hlk102385017"/>
        </w:p>
      </w:tc>
      <w:tc>
        <w:tcPr>
          <w:tcW w:w="538" w:type="dxa"/>
          <w:shd w:val="clear" w:color="auto" w:fill="2F6F7A"/>
        </w:tcPr>
        <w:p w14:paraId="3C2D4263" w14:textId="77777777" w:rsidR="00F204F8" w:rsidRDefault="00F204F8" w:rsidP="00F204F8">
          <w:pPr>
            <w:pStyle w:val="BodyText"/>
          </w:pPr>
        </w:p>
      </w:tc>
      <w:tc>
        <w:tcPr>
          <w:tcW w:w="2794" w:type="dxa"/>
          <w:vAlign w:val="center"/>
        </w:tcPr>
        <w:p w14:paraId="2F589354" w14:textId="77777777" w:rsidR="00F204F8" w:rsidRDefault="00F204F8" w:rsidP="00F204F8">
          <w:pPr>
            <w:pStyle w:val="BodyText"/>
            <w:spacing w:before="0" w:after="0" w:line="240" w:lineRule="auto"/>
            <w:jc w:val="center"/>
          </w:pPr>
          <w:r w:rsidRPr="00554B87">
            <w:rPr>
              <w:noProof/>
            </w:rPr>
            <w:drawing>
              <wp:inline distT="0" distB="0" distL="0" distR="0" wp14:anchorId="74081539" wp14:editId="75231128">
                <wp:extent cx="1399286" cy="627587"/>
                <wp:effectExtent l="0" t="0" r="0" b="127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3804" cy="638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22" w:type="dxa"/>
          <w:shd w:val="clear" w:color="auto" w:fill="2F6F7A"/>
          <w:vAlign w:val="center"/>
        </w:tcPr>
        <w:p w14:paraId="7418BC4D" w14:textId="0E322DE7" w:rsidR="00F204F8" w:rsidRPr="00FE3CE3" w:rsidRDefault="007B4428" w:rsidP="00F204F8">
          <w:pPr>
            <w:pStyle w:val="BodyText"/>
            <w:jc w:val="center"/>
            <w:rPr>
              <w:rFonts w:ascii="Century Gothic" w:hAnsi="Century Gothic"/>
              <w:b/>
              <w:bCs/>
              <w:color w:val="FFFFFF" w:themeColor="background1"/>
              <w:sz w:val="28"/>
              <w:szCs w:val="28"/>
            </w:rPr>
          </w:pPr>
          <w:r>
            <w:rPr>
              <w:rFonts w:ascii="Century Gothic" w:hAnsi="Century Gothic"/>
              <w:b/>
              <w:bCs/>
              <w:color w:val="FFFFFF" w:themeColor="background1"/>
              <w:sz w:val="30"/>
              <w:szCs w:val="30"/>
            </w:rPr>
            <w:t xml:space="preserve">Navigate </w:t>
          </w:r>
          <w:r w:rsidR="00D457BE" w:rsidRPr="00A803EA">
            <w:rPr>
              <w:rFonts w:ascii="Century Gothic" w:hAnsi="Century Gothic"/>
              <w:b/>
              <w:bCs/>
              <w:color w:val="FFFFFF" w:themeColor="background1"/>
              <w:sz w:val="30"/>
              <w:szCs w:val="30"/>
            </w:rPr>
            <w:t xml:space="preserve">My </w:t>
          </w:r>
          <w:r w:rsidR="00D457BE">
            <w:rPr>
              <w:rFonts w:ascii="Century Gothic" w:hAnsi="Century Gothic"/>
              <w:b/>
              <w:bCs/>
              <w:color w:val="FFFFFF" w:themeColor="background1"/>
              <w:sz w:val="30"/>
              <w:szCs w:val="30"/>
            </w:rPr>
            <w:t>A</w:t>
          </w:r>
          <w:r w:rsidR="00D457BE" w:rsidRPr="00A803EA">
            <w:rPr>
              <w:rFonts w:ascii="Century Gothic" w:hAnsi="Century Gothic"/>
              <w:b/>
              <w:bCs/>
              <w:color w:val="FFFFFF" w:themeColor="background1"/>
              <w:sz w:val="30"/>
              <w:szCs w:val="30"/>
            </w:rPr>
            <w:t>ccount</w:t>
          </w:r>
          <w:r w:rsidR="001C3BEF">
            <w:rPr>
              <w:rFonts w:ascii="Century Gothic" w:hAnsi="Century Gothic"/>
              <w:b/>
              <w:bCs/>
              <w:color w:val="FFFFFF" w:themeColor="background1"/>
              <w:sz w:val="30"/>
              <w:szCs w:val="30"/>
            </w:rPr>
            <w:t xml:space="preserve"> </w:t>
          </w:r>
          <w:r w:rsidR="005A35C9">
            <w:rPr>
              <w:rFonts w:ascii="Century Gothic" w:hAnsi="Century Gothic"/>
              <w:b/>
              <w:bCs/>
              <w:color w:val="FFFFFF" w:themeColor="background1"/>
              <w:sz w:val="30"/>
              <w:szCs w:val="30"/>
            </w:rPr>
            <w:t>screen</w:t>
          </w:r>
        </w:p>
      </w:tc>
      <w:tc>
        <w:tcPr>
          <w:tcW w:w="1222" w:type="dxa"/>
          <w:shd w:val="clear" w:color="auto" w:fill="FFFFFF" w:themeFill="background1"/>
          <w:vAlign w:val="center"/>
        </w:tcPr>
        <w:p w14:paraId="73FCDE6A" w14:textId="77777777" w:rsidR="00F204F8" w:rsidRPr="00182A33" w:rsidRDefault="00F204F8" w:rsidP="00F204F8">
          <w:pPr>
            <w:pStyle w:val="BodyText"/>
            <w:jc w:val="center"/>
            <w:rPr>
              <w:rFonts w:ascii="Century Gothic" w:hAnsi="Century Gothic"/>
              <w:b/>
              <w:bCs/>
              <w:color w:val="002E5D"/>
              <w:sz w:val="28"/>
              <w:szCs w:val="28"/>
            </w:rPr>
          </w:pPr>
          <w:r w:rsidRPr="008F1D90">
            <w:rPr>
              <w:rFonts w:ascii="Century Gothic" w:hAnsi="Century Gothic"/>
              <w:b/>
              <w:bCs/>
              <w:color w:val="002E5D"/>
              <w:sz w:val="26"/>
              <w:szCs w:val="30"/>
            </w:rPr>
            <w:t>USER GUIDE</w:t>
          </w:r>
        </w:p>
      </w:tc>
      <w:tc>
        <w:tcPr>
          <w:tcW w:w="1759" w:type="dxa"/>
          <w:shd w:val="clear" w:color="auto" w:fill="2F6F7A"/>
          <w:vAlign w:val="center"/>
        </w:tcPr>
        <w:p w14:paraId="46ED7FDE" w14:textId="77777777" w:rsidR="00F204F8" w:rsidRDefault="00F204F8" w:rsidP="00F204F8">
          <w:pPr>
            <w:pStyle w:val="BodyText"/>
            <w:jc w:val="cen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5D5629A2" wp14:editId="4D8820AA">
                    <wp:extent cx="427302" cy="427302"/>
                    <wp:effectExtent l="0" t="0" r="11430" b="11430"/>
                    <wp:docPr id="257" name="Graphic 204" descr="Compass outlin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27302" cy="427302"/>
                              <a:chOff x="0" y="0"/>
                              <a:chExt cx="427302" cy="427302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258" name="Freeform: Shape 258"/>
                            <wps:cNvSpPr/>
                            <wps:spPr>
                              <a:xfrm>
                                <a:off x="0" y="0"/>
                                <a:ext cx="427302" cy="427302"/>
                              </a:xfrm>
                              <a:custGeom>
                                <a:avLst/>
                                <a:gdLst>
                                  <a:gd name="connsiteX0" fmla="*/ 213651 w 427302"/>
                                  <a:gd name="connsiteY0" fmla="*/ 11245 h 427302"/>
                                  <a:gd name="connsiteX1" fmla="*/ 416057 w 427302"/>
                                  <a:gd name="connsiteY1" fmla="*/ 213651 h 427302"/>
                                  <a:gd name="connsiteX2" fmla="*/ 213651 w 427302"/>
                                  <a:gd name="connsiteY2" fmla="*/ 416057 h 427302"/>
                                  <a:gd name="connsiteX3" fmla="*/ 11245 w 427302"/>
                                  <a:gd name="connsiteY3" fmla="*/ 213651 h 427302"/>
                                  <a:gd name="connsiteX4" fmla="*/ 213651 w 427302"/>
                                  <a:gd name="connsiteY4" fmla="*/ 11245 h 427302"/>
                                  <a:gd name="connsiteX5" fmla="*/ 213651 w 427302"/>
                                  <a:gd name="connsiteY5" fmla="*/ 0 h 427302"/>
                                  <a:gd name="connsiteX6" fmla="*/ 0 w 427302"/>
                                  <a:gd name="connsiteY6" fmla="*/ 213651 h 427302"/>
                                  <a:gd name="connsiteX7" fmla="*/ 213651 w 427302"/>
                                  <a:gd name="connsiteY7" fmla="*/ 427302 h 427302"/>
                                  <a:gd name="connsiteX8" fmla="*/ 427302 w 427302"/>
                                  <a:gd name="connsiteY8" fmla="*/ 213651 h 427302"/>
                                  <a:gd name="connsiteX9" fmla="*/ 213842 w 427302"/>
                                  <a:gd name="connsiteY9" fmla="*/ 0 h 427302"/>
                                  <a:gd name="connsiteX10" fmla="*/ 213651 w 427302"/>
                                  <a:gd name="connsiteY10" fmla="*/ 0 h 4273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427302" h="427302">
                                    <a:moveTo>
                                      <a:pt x="213651" y="11245"/>
                                    </a:moveTo>
                                    <a:cubicBezTo>
                                      <a:pt x="325437" y="11245"/>
                                      <a:pt x="416057" y="101865"/>
                                      <a:pt x="416057" y="213651"/>
                                    </a:cubicBezTo>
                                    <a:cubicBezTo>
                                      <a:pt x="416057" y="325437"/>
                                      <a:pt x="325437" y="416057"/>
                                      <a:pt x="213651" y="416057"/>
                                    </a:cubicBezTo>
                                    <a:cubicBezTo>
                                      <a:pt x="101865" y="416057"/>
                                      <a:pt x="11245" y="325437"/>
                                      <a:pt x="11245" y="213651"/>
                                    </a:cubicBezTo>
                                    <a:cubicBezTo>
                                      <a:pt x="11372" y="101918"/>
                                      <a:pt x="101918" y="11372"/>
                                      <a:pt x="213651" y="11245"/>
                                    </a:cubicBezTo>
                                    <a:moveTo>
                                      <a:pt x="213651" y="0"/>
                                    </a:moveTo>
                                    <a:cubicBezTo>
                                      <a:pt x="95655" y="0"/>
                                      <a:pt x="0" y="95655"/>
                                      <a:pt x="0" y="213651"/>
                                    </a:cubicBezTo>
                                    <a:cubicBezTo>
                                      <a:pt x="0" y="331647"/>
                                      <a:pt x="95655" y="427302"/>
                                      <a:pt x="213651" y="427302"/>
                                    </a:cubicBezTo>
                                    <a:cubicBezTo>
                                      <a:pt x="331647" y="427302"/>
                                      <a:pt x="427302" y="331647"/>
                                      <a:pt x="427302" y="213651"/>
                                    </a:cubicBezTo>
                                    <a:cubicBezTo>
                                      <a:pt x="427355" y="95708"/>
                                      <a:pt x="331785" y="53"/>
                                      <a:pt x="213842" y="0"/>
                                    </a:cubicBezTo>
                                    <a:cubicBezTo>
                                      <a:pt x="213779" y="0"/>
                                      <a:pt x="213715" y="0"/>
                                      <a:pt x="21365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5556" cap="flat">
                                <a:solidFill>
                                  <a:schemeClr val="bg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9" name="Freeform: Shape 259"/>
                            <wps:cNvSpPr/>
                            <wps:spPr>
                              <a:xfrm>
                                <a:off x="33735" y="33735"/>
                                <a:ext cx="359833" cy="359833"/>
                              </a:xfrm>
                              <a:custGeom>
                                <a:avLst/>
                                <a:gdLst>
                                  <a:gd name="connsiteX0" fmla="*/ 179917 w 359833"/>
                                  <a:gd name="connsiteY0" fmla="*/ 11245 h 359833"/>
                                  <a:gd name="connsiteX1" fmla="*/ 348589 w 359833"/>
                                  <a:gd name="connsiteY1" fmla="*/ 179917 h 359833"/>
                                  <a:gd name="connsiteX2" fmla="*/ 179917 w 359833"/>
                                  <a:gd name="connsiteY2" fmla="*/ 348589 h 359833"/>
                                  <a:gd name="connsiteX3" fmla="*/ 11245 w 359833"/>
                                  <a:gd name="connsiteY3" fmla="*/ 179917 h 359833"/>
                                  <a:gd name="connsiteX4" fmla="*/ 179917 w 359833"/>
                                  <a:gd name="connsiteY4" fmla="*/ 11245 h 359833"/>
                                  <a:gd name="connsiteX5" fmla="*/ 179917 w 359833"/>
                                  <a:gd name="connsiteY5" fmla="*/ 0 h 359833"/>
                                  <a:gd name="connsiteX6" fmla="*/ 0 w 359833"/>
                                  <a:gd name="connsiteY6" fmla="*/ 179917 h 359833"/>
                                  <a:gd name="connsiteX7" fmla="*/ 179917 w 359833"/>
                                  <a:gd name="connsiteY7" fmla="*/ 359833 h 359833"/>
                                  <a:gd name="connsiteX8" fmla="*/ 359833 w 359833"/>
                                  <a:gd name="connsiteY8" fmla="*/ 179917 h 359833"/>
                                  <a:gd name="connsiteX9" fmla="*/ 179917 w 359833"/>
                                  <a:gd name="connsiteY9" fmla="*/ 0 h 3598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359833" h="359833">
                                    <a:moveTo>
                                      <a:pt x="179917" y="11245"/>
                                    </a:moveTo>
                                    <a:cubicBezTo>
                                      <a:pt x="273071" y="11245"/>
                                      <a:pt x="348589" y="86762"/>
                                      <a:pt x="348589" y="179917"/>
                                    </a:cubicBezTo>
                                    <a:cubicBezTo>
                                      <a:pt x="348589" y="273071"/>
                                      <a:pt x="273071" y="348589"/>
                                      <a:pt x="179917" y="348589"/>
                                    </a:cubicBezTo>
                                    <a:cubicBezTo>
                                      <a:pt x="86762" y="348589"/>
                                      <a:pt x="11245" y="273071"/>
                                      <a:pt x="11245" y="179917"/>
                                    </a:cubicBezTo>
                                    <a:cubicBezTo>
                                      <a:pt x="11350" y="86805"/>
                                      <a:pt x="86805" y="11350"/>
                                      <a:pt x="179917" y="11245"/>
                                    </a:cubicBezTo>
                                    <a:moveTo>
                                      <a:pt x="179917" y="0"/>
                                    </a:moveTo>
                                    <a:cubicBezTo>
                                      <a:pt x="80552" y="0"/>
                                      <a:pt x="0" y="80552"/>
                                      <a:pt x="0" y="179917"/>
                                    </a:cubicBezTo>
                                    <a:cubicBezTo>
                                      <a:pt x="0" y="279282"/>
                                      <a:pt x="80552" y="359833"/>
                                      <a:pt x="179917" y="359833"/>
                                    </a:cubicBezTo>
                                    <a:cubicBezTo>
                                      <a:pt x="279282" y="359833"/>
                                      <a:pt x="359833" y="279282"/>
                                      <a:pt x="359833" y="179917"/>
                                    </a:cubicBezTo>
                                    <a:cubicBezTo>
                                      <a:pt x="359722" y="80598"/>
                                      <a:pt x="279236" y="111"/>
                                      <a:pt x="17991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5556" cap="flat">
                                <a:solidFill>
                                  <a:schemeClr val="bg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0" name="Freeform: Shape 260"/>
                            <wps:cNvSpPr/>
                            <wps:spPr>
                              <a:xfrm>
                                <a:off x="125942" y="127067"/>
                                <a:ext cx="174294" cy="174294"/>
                              </a:xfrm>
                              <a:custGeom>
                                <a:avLst/>
                                <a:gdLst>
                                  <a:gd name="connsiteX0" fmla="*/ 115068 w 174294"/>
                                  <a:gd name="connsiteY0" fmla="*/ 115074 h 174294"/>
                                  <a:gd name="connsiteX1" fmla="*/ 20674 w 174294"/>
                                  <a:gd name="connsiteY1" fmla="*/ 153688 h 174294"/>
                                  <a:gd name="connsiteX2" fmla="*/ 59226 w 174294"/>
                                  <a:gd name="connsiteY2" fmla="*/ 60311 h 174294"/>
                                  <a:gd name="connsiteX3" fmla="*/ 153621 w 174294"/>
                                  <a:gd name="connsiteY3" fmla="*/ 20831 h 174294"/>
                                  <a:gd name="connsiteX4" fmla="*/ 50602 w 174294"/>
                                  <a:gd name="connsiteY4" fmla="*/ 51726 h 174294"/>
                                  <a:gd name="connsiteX5" fmla="*/ 0 w 174294"/>
                                  <a:gd name="connsiteY5" fmla="*/ 174294 h 174294"/>
                                  <a:gd name="connsiteX6" fmla="*/ 123693 w 174294"/>
                                  <a:gd name="connsiteY6" fmla="*/ 123693 h 174294"/>
                                  <a:gd name="connsiteX7" fmla="*/ 174294 w 174294"/>
                                  <a:gd name="connsiteY7" fmla="*/ 0 h 1742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74294" h="174294">
                                    <a:moveTo>
                                      <a:pt x="115068" y="115074"/>
                                    </a:moveTo>
                                    <a:lnTo>
                                      <a:pt x="20674" y="153688"/>
                                    </a:lnTo>
                                    <a:lnTo>
                                      <a:pt x="59226" y="60311"/>
                                    </a:lnTo>
                                    <a:lnTo>
                                      <a:pt x="153621" y="20831"/>
                                    </a:lnTo>
                                    <a:close/>
                                    <a:moveTo>
                                      <a:pt x="50602" y="51726"/>
                                    </a:moveTo>
                                    <a:lnTo>
                                      <a:pt x="0" y="174294"/>
                                    </a:lnTo>
                                    <a:lnTo>
                                      <a:pt x="123693" y="123693"/>
                                    </a:lnTo>
                                    <a:lnTo>
                                      <a:pt x="1742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5556" cap="flat">
                                <a:solidFill>
                                  <a:schemeClr val="bg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1" name="Freeform: Shape 261"/>
                            <wps:cNvSpPr/>
                            <wps:spPr>
                              <a:xfrm>
                                <a:off x="202407" y="202407"/>
                                <a:ext cx="22489" cy="22489"/>
                              </a:xfrm>
                              <a:custGeom>
                                <a:avLst/>
                                <a:gdLst>
                                  <a:gd name="connsiteX0" fmla="*/ 22490 w 22489"/>
                                  <a:gd name="connsiteY0" fmla="*/ 11245 h 22489"/>
                                  <a:gd name="connsiteX1" fmla="*/ 11245 w 22489"/>
                                  <a:gd name="connsiteY1" fmla="*/ 22490 h 22489"/>
                                  <a:gd name="connsiteX2" fmla="*/ 0 w 22489"/>
                                  <a:gd name="connsiteY2" fmla="*/ 11245 h 22489"/>
                                  <a:gd name="connsiteX3" fmla="*/ 11245 w 22489"/>
                                  <a:gd name="connsiteY3" fmla="*/ 0 h 22489"/>
                                  <a:gd name="connsiteX4" fmla="*/ 22490 w 22489"/>
                                  <a:gd name="connsiteY4" fmla="*/ 11245 h 224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489" h="22489">
                                    <a:moveTo>
                                      <a:pt x="22490" y="11245"/>
                                    </a:moveTo>
                                    <a:cubicBezTo>
                                      <a:pt x="22490" y="17455"/>
                                      <a:pt x="17455" y="22490"/>
                                      <a:pt x="11245" y="22490"/>
                                    </a:cubicBezTo>
                                    <a:cubicBezTo>
                                      <a:pt x="5034" y="22490"/>
                                      <a:pt x="0" y="17455"/>
                                      <a:pt x="0" y="11245"/>
                                    </a:cubicBezTo>
                                    <a:cubicBezTo>
                                      <a:pt x="0" y="5034"/>
                                      <a:pt x="5034" y="0"/>
                                      <a:pt x="11245" y="0"/>
                                    </a:cubicBezTo>
                                    <a:cubicBezTo>
                                      <a:pt x="17455" y="0"/>
                                      <a:pt x="22490" y="5034"/>
                                      <a:pt x="22490" y="11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5556" cap="flat">
                                <a:solidFill>
                                  <a:schemeClr val="bg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 xmlns:oel="http://schemas.microsoft.com/office/2019/extlst">
                <w:pict>
                  <v:group w14:anchorId="1C8A0946" id="Graphic 204" o:spid="_x0000_s1026" alt="Compass outline" style="width:33.65pt;height:33.65pt;mso-position-horizontal-relative:char;mso-position-vertical-relative:line" coordsize="427302,427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">
                    <v:shape id="Freeform: Shape 258" o:spid="_x0000_s1027" style="position:absolute;width:427302;height:427302;visibility:visible;mso-wrap-style:square;v-text-anchor:middle" coordsize="427302,42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" path="m213651,11245v111786,,202406,90620,202406,202406c416057,325437,325437,416057,213651,416057,101865,416057,11245,325437,11245,213651,11372,101918,101918,11372,213651,11245m213651,c95655,,,95655,,213651,,331647,95655,427302,213651,427302v117996,,213651,-95655,213651,-213651c427355,95708,331785,53,213842,v-63,,-127,,-191,xe" fillcolor="white [3212]" strokecolor="white [3212]" strokeweight=".15433mm">
                      <v:stroke joinstyle="miter"/>
                      <v:path arrowok="t" o:connecttype="custom" o:connectlocs="213651,11245;416057,213651;213651,416057;11245,213651;213651,11245;213651,0;0,213651;213651,427302;427302,213651;213842,0;213651,0" o:connectangles="0,0,0,0,0,0,0,0,0,0,0"/>
                    </v:shape>
                    <v:shape id="Freeform: Shape 259" o:spid="_x0000_s1028" style="position:absolute;left:33735;top:33735;width:359833;height:359833;visibility:visible;mso-wrap-style:square;v-text-anchor:middle" coordsize="359833,35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" path="m179917,11245v93154,,168672,75517,168672,168672c348589,273071,273071,348589,179917,348589,86762,348589,11245,273071,11245,179917,11350,86805,86805,11350,179917,11245m179917,c80552,,,80552,,179917v,99365,80552,179916,179917,179916c279282,359833,359833,279282,359833,179917,359722,80598,279236,111,179917,xe" fillcolor="white [3212]" strokecolor="white [3212]" strokeweight=".15433mm">
                      <v:stroke joinstyle="miter"/>
                      <v:path arrowok="t" o:connecttype="custom" o:connectlocs="179917,11245;348589,179917;179917,348589;11245,179917;179917,11245;179917,0;0,179917;179917,359833;359833,179917;179917,0" o:connectangles="0,0,0,0,0,0,0,0,0,0"/>
                    </v:shape>
                    <v:shape id="Freeform: Shape 260" o:spid="_x0000_s1029" style="position:absolute;left:125942;top:127067;width:174294;height:174294;visibility:visible;mso-wrap-style:square;v-text-anchor:middle" coordsize="174294,17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" path="m115068,115074l20674,153688,59226,60311,153621,20831r-38553,94243xm50602,51726l,174294,123693,123693,174294,,50602,51726xe" fillcolor="white [3212]" strokecolor="white [3212]" strokeweight=".15433mm">
                      <v:stroke joinstyle="miter"/>
                      <v:path arrowok="t" o:connecttype="custom" o:connectlocs="115068,115074;20674,153688;59226,60311;153621,20831;50602,51726;0,174294;123693,123693;174294,0" o:connectangles="0,0,0,0,0,0,0,0"/>
                    </v:shape>
                    <v:shape id="Freeform: Shape 261" o:spid="_x0000_s1030" style="position:absolute;left:202407;top:202407;width:22489;height:22489;visibility:visible;mso-wrap-style:square;v-text-anchor:middle" coordsize="22489,2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" path="m22490,11245v,6210,-5035,11245,-11245,11245c5034,22490,,17455,,11245,,5034,5034,,11245,v6210,,11245,5034,11245,11245xe" fillcolor="white [3212]" strokecolor="white [3212]" strokeweight=".15433mm">
                      <v:stroke joinstyle="miter"/>
                      <v:path arrowok="t" o:connecttype="custom" o:connectlocs="22490,11245;11245,22490;0,11245;11245,0;22490,11245" o:connectangles="0,0,0,0,0"/>
                    </v:shape>
                    <w10:anchorlock/>
                  </v:group>
                </w:pict>
              </mc:Fallback>
            </mc:AlternateContent>
          </w:r>
        </w:p>
      </w:tc>
    </w:tr>
    <w:bookmarkEnd w:id="0"/>
    <w:bookmarkEnd w:id="1"/>
    <w:bookmarkEnd w:id="2"/>
  </w:tbl>
  <w:p w14:paraId="1D9B528C" w14:textId="77777777" w:rsidR="009342C7" w:rsidRPr="009342C7" w:rsidRDefault="009342C7" w:rsidP="00B543AF">
    <w:pPr>
      <w:pStyle w:val="Header"/>
      <w:tabs>
        <w:tab w:val="clear" w:pos="4513"/>
        <w:tab w:val="clear" w:pos="9026"/>
        <w:tab w:val="left" w:pos="8260"/>
      </w:tabs>
      <w:ind w:left="-1134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A3BB2"/>
    <w:multiLevelType w:val="multilevel"/>
    <w:tmpl w:val="D62ABC72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1" w15:restartNumberingAfterBreak="0">
    <w:nsid w:val="0885017F"/>
    <w:multiLevelType w:val="hybridMultilevel"/>
    <w:tmpl w:val="4BE4BEF2"/>
    <w:lvl w:ilvl="0" w:tplc="45C2BA1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67D02"/>
    <w:multiLevelType w:val="hybridMultilevel"/>
    <w:tmpl w:val="1A94E974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6D5F67"/>
    <w:multiLevelType w:val="hybridMultilevel"/>
    <w:tmpl w:val="8DF439CC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97591C"/>
    <w:multiLevelType w:val="hybridMultilevel"/>
    <w:tmpl w:val="98B4A83E"/>
    <w:lvl w:ilvl="0" w:tplc="CF102D34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bCs/>
        <w:color w:val="002E5D" w:themeColor="text2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6711AF"/>
    <w:multiLevelType w:val="hybridMultilevel"/>
    <w:tmpl w:val="348C387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2C148D"/>
    <w:multiLevelType w:val="multilevel"/>
    <w:tmpl w:val="D62ABC72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7" w15:restartNumberingAfterBreak="0">
    <w:nsid w:val="1EBE1884"/>
    <w:multiLevelType w:val="hybridMultilevel"/>
    <w:tmpl w:val="7EA64982"/>
    <w:lvl w:ilvl="0" w:tplc="8FBEDF68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b w:val="0"/>
        <w:bCs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B4AED"/>
    <w:multiLevelType w:val="multilevel"/>
    <w:tmpl w:val="BFFE25F8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38E435F"/>
    <w:multiLevelType w:val="multilevel"/>
    <w:tmpl w:val="54E665F0"/>
    <w:lvl w:ilvl="0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8A4638B"/>
    <w:multiLevelType w:val="multilevel"/>
    <w:tmpl w:val="1C44CB78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3F3A9D"/>
    <w:multiLevelType w:val="hybridMultilevel"/>
    <w:tmpl w:val="C778D5A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496553"/>
    <w:multiLevelType w:val="hybridMultilevel"/>
    <w:tmpl w:val="121E5832"/>
    <w:lvl w:ilvl="0" w:tplc="368268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17" w:hanging="360"/>
      </w:pPr>
    </w:lvl>
    <w:lvl w:ilvl="2" w:tplc="0C09001B" w:tentative="1">
      <w:start w:val="1"/>
      <w:numFmt w:val="lowerRoman"/>
      <w:lvlText w:val="%3."/>
      <w:lvlJc w:val="right"/>
      <w:pPr>
        <w:ind w:left="3437" w:hanging="180"/>
      </w:pPr>
    </w:lvl>
    <w:lvl w:ilvl="3" w:tplc="0C09000F" w:tentative="1">
      <w:start w:val="1"/>
      <w:numFmt w:val="decimal"/>
      <w:lvlText w:val="%4."/>
      <w:lvlJc w:val="left"/>
      <w:pPr>
        <w:ind w:left="4157" w:hanging="360"/>
      </w:pPr>
    </w:lvl>
    <w:lvl w:ilvl="4" w:tplc="0C090019" w:tentative="1">
      <w:start w:val="1"/>
      <w:numFmt w:val="lowerLetter"/>
      <w:lvlText w:val="%5."/>
      <w:lvlJc w:val="left"/>
      <w:pPr>
        <w:ind w:left="4877" w:hanging="360"/>
      </w:pPr>
    </w:lvl>
    <w:lvl w:ilvl="5" w:tplc="0C09001B" w:tentative="1">
      <w:start w:val="1"/>
      <w:numFmt w:val="lowerRoman"/>
      <w:lvlText w:val="%6."/>
      <w:lvlJc w:val="right"/>
      <w:pPr>
        <w:ind w:left="5597" w:hanging="180"/>
      </w:pPr>
    </w:lvl>
    <w:lvl w:ilvl="6" w:tplc="0C09000F" w:tentative="1">
      <w:start w:val="1"/>
      <w:numFmt w:val="decimal"/>
      <w:lvlText w:val="%7."/>
      <w:lvlJc w:val="left"/>
      <w:pPr>
        <w:ind w:left="6317" w:hanging="360"/>
      </w:pPr>
    </w:lvl>
    <w:lvl w:ilvl="7" w:tplc="0C090019" w:tentative="1">
      <w:start w:val="1"/>
      <w:numFmt w:val="lowerLetter"/>
      <w:lvlText w:val="%8."/>
      <w:lvlJc w:val="left"/>
      <w:pPr>
        <w:ind w:left="7037" w:hanging="360"/>
      </w:pPr>
    </w:lvl>
    <w:lvl w:ilvl="8" w:tplc="0C0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3" w15:restartNumberingAfterBreak="0">
    <w:nsid w:val="3FFC6ED2"/>
    <w:multiLevelType w:val="hybridMultilevel"/>
    <w:tmpl w:val="76F4E894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AC556A"/>
    <w:multiLevelType w:val="hybridMultilevel"/>
    <w:tmpl w:val="3AF42430"/>
    <w:lvl w:ilvl="0" w:tplc="45C2B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15" w15:restartNumberingAfterBreak="0">
    <w:nsid w:val="4BE143D4"/>
    <w:multiLevelType w:val="multilevel"/>
    <w:tmpl w:val="D62ABC72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16" w15:restartNumberingAfterBreak="0">
    <w:nsid w:val="4DE8783E"/>
    <w:multiLevelType w:val="multilevel"/>
    <w:tmpl w:val="349CB5F8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2721A14"/>
    <w:multiLevelType w:val="multilevel"/>
    <w:tmpl w:val="57FE116C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5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8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6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53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16" w:firstLine="0"/>
      </w:pPr>
      <w:rPr>
        <w:rFonts w:hint="default"/>
      </w:rPr>
    </w:lvl>
  </w:abstractNum>
  <w:abstractNum w:abstractNumId="18" w15:restartNumberingAfterBreak="0">
    <w:nsid w:val="53B512E7"/>
    <w:multiLevelType w:val="hybridMultilevel"/>
    <w:tmpl w:val="A6B04AD4"/>
    <w:lvl w:ilvl="0" w:tplc="3E640578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43B2851"/>
    <w:multiLevelType w:val="multilevel"/>
    <w:tmpl w:val="D2E09B2E"/>
    <w:lvl w:ilvl="0">
      <w:start w:val="1"/>
      <w:numFmt w:val="decimal"/>
      <w:suff w:val="nothing"/>
      <w:lvlText w:val="%1"/>
      <w:lvlJc w:val="center"/>
      <w:pPr>
        <w:ind w:left="0" w:firstLine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43E225F"/>
    <w:multiLevelType w:val="hybridMultilevel"/>
    <w:tmpl w:val="B89A75E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5B184B"/>
    <w:multiLevelType w:val="hybridMultilevel"/>
    <w:tmpl w:val="4464034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C3A5DD8"/>
    <w:multiLevelType w:val="multilevel"/>
    <w:tmpl w:val="4D38BC60"/>
    <w:lvl w:ilvl="0">
      <w:start w:val="1"/>
      <w:numFmt w:val="decimal"/>
      <w:pStyle w:val="StepNum"/>
      <w:suff w:val="nothing"/>
      <w:lvlText w:val="%1"/>
      <w:lvlJc w:val="center"/>
      <w:pPr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23" w15:restartNumberingAfterBreak="0">
    <w:nsid w:val="5EF244AE"/>
    <w:multiLevelType w:val="hybridMultilevel"/>
    <w:tmpl w:val="2CBC9B56"/>
    <w:lvl w:ilvl="0" w:tplc="51C2E95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A211D9"/>
    <w:multiLevelType w:val="hybridMultilevel"/>
    <w:tmpl w:val="E5B4E50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28C5014"/>
    <w:multiLevelType w:val="hybridMultilevel"/>
    <w:tmpl w:val="FF2CE590"/>
    <w:lvl w:ilvl="0" w:tplc="5CAC9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C87EF4"/>
    <w:multiLevelType w:val="hybridMultilevel"/>
    <w:tmpl w:val="4B42AC4E"/>
    <w:lvl w:ilvl="0" w:tplc="5CAC9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2141FE"/>
    <w:multiLevelType w:val="hybridMultilevel"/>
    <w:tmpl w:val="C972D318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A73ADA"/>
    <w:multiLevelType w:val="hybridMultilevel"/>
    <w:tmpl w:val="8B06EC70"/>
    <w:lvl w:ilvl="0" w:tplc="8FBEDF68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b w:val="0"/>
        <w:bCs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BFA275F"/>
    <w:multiLevelType w:val="hybridMultilevel"/>
    <w:tmpl w:val="BF688A02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1B7F00"/>
    <w:multiLevelType w:val="multilevel"/>
    <w:tmpl w:val="D62ABC72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31" w15:restartNumberingAfterBreak="0">
    <w:nsid w:val="75E5157F"/>
    <w:multiLevelType w:val="hybridMultilevel"/>
    <w:tmpl w:val="C0724C52"/>
    <w:lvl w:ilvl="0" w:tplc="CF102D34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bCs/>
        <w:color w:val="002E5D" w:themeColor="text2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333644"/>
    <w:multiLevelType w:val="hybridMultilevel"/>
    <w:tmpl w:val="06822C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81529D"/>
    <w:multiLevelType w:val="hybridMultilevel"/>
    <w:tmpl w:val="21C4C57C"/>
    <w:lvl w:ilvl="0" w:tplc="45C2BA1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5F73BF"/>
    <w:multiLevelType w:val="hybridMultilevel"/>
    <w:tmpl w:val="33B06D5E"/>
    <w:lvl w:ilvl="0" w:tplc="45C2BA1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 w15:restartNumberingAfterBreak="0">
    <w:nsid w:val="7CE52BA2"/>
    <w:multiLevelType w:val="hybridMultilevel"/>
    <w:tmpl w:val="45FE74E6"/>
    <w:lvl w:ilvl="0" w:tplc="CF102D34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bCs/>
        <w:color w:val="002E5D" w:themeColor="text2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611381"/>
    <w:multiLevelType w:val="hybridMultilevel"/>
    <w:tmpl w:val="7246484C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4"/>
  </w:num>
  <w:num w:numId="3">
    <w:abstractNumId w:val="33"/>
  </w:num>
  <w:num w:numId="4">
    <w:abstractNumId w:val="12"/>
  </w:num>
  <w:num w:numId="5">
    <w:abstractNumId w:val="1"/>
  </w:num>
  <w:num w:numId="6">
    <w:abstractNumId w:val="28"/>
  </w:num>
  <w:num w:numId="7">
    <w:abstractNumId w:val="24"/>
  </w:num>
  <w:num w:numId="8">
    <w:abstractNumId w:val="7"/>
  </w:num>
  <w:num w:numId="9">
    <w:abstractNumId w:val="5"/>
  </w:num>
  <w:num w:numId="10">
    <w:abstractNumId w:val="21"/>
  </w:num>
  <w:num w:numId="11">
    <w:abstractNumId w:val="20"/>
  </w:num>
  <w:num w:numId="12">
    <w:abstractNumId w:val="11"/>
  </w:num>
  <w:num w:numId="13">
    <w:abstractNumId w:val="14"/>
  </w:num>
  <w:num w:numId="14">
    <w:abstractNumId w:val="4"/>
  </w:num>
  <w:num w:numId="15">
    <w:abstractNumId w:val="32"/>
  </w:num>
  <w:num w:numId="16">
    <w:abstractNumId w:val="25"/>
  </w:num>
  <w:num w:numId="17">
    <w:abstractNumId w:val="35"/>
  </w:num>
  <w:num w:numId="18">
    <w:abstractNumId w:val="31"/>
  </w:num>
  <w:num w:numId="19">
    <w:abstractNumId w:val="26"/>
  </w:num>
  <w:num w:numId="20">
    <w:abstractNumId w:val="36"/>
  </w:num>
  <w:num w:numId="21">
    <w:abstractNumId w:val="29"/>
  </w:num>
  <w:num w:numId="22">
    <w:abstractNumId w:val="3"/>
  </w:num>
  <w:num w:numId="23">
    <w:abstractNumId w:val="13"/>
  </w:num>
  <w:num w:numId="24">
    <w:abstractNumId w:val="27"/>
  </w:num>
  <w:num w:numId="25">
    <w:abstractNumId w:val="2"/>
  </w:num>
  <w:num w:numId="26">
    <w:abstractNumId w:val="10"/>
  </w:num>
  <w:num w:numId="27">
    <w:abstractNumId w:val="18"/>
  </w:num>
  <w:num w:numId="28">
    <w:abstractNumId w:val="9"/>
  </w:num>
  <w:num w:numId="29">
    <w:abstractNumId w:val="19"/>
  </w:num>
  <w:num w:numId="30">
    <w:abstractNumId w:val="8"/>
  </w:num>
  <w:num w:numId="31">
    <w:abstractNumId w:val="8"/>
  </w:num>
  <w:num w:numId="32">
    <w:abstractNumId w:val="0"/>
  </w:num>
  <w:num w:numId="33">
    <w:abstractNumId w:val="30"/>
  </w:num>
  <w:num w:numId="34">
    <w:abstractNumId w:val="15"/>
  </w:num>
  <w:num w:numId="35">
    <w:abstractNumId w:val="23"/>
  </w:num>
  <w:num w:numId="36">
    <w:abstractNumId w:val="6"/>
  </w:num>
  <w:num w:numId="37">
    <w:abstractNumId w:val="22"/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</w:num>
  <w:num w:numId="41">
    <w:abstractNumId w:val="17"/>
  </w:num>
  <w:num w:numId="42">
    <w:abstractNumId w:val="9"/>
  </w:num>
  <w:num w:numId="43">
    <w:abstractNumId w:val="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6E5"/>
    <w:rsid w:val="00037A6A"/>
    <w:rsid w:val="000403B2"/>
    <w:rsid w:val="0004478B"/>
    <w:rsid w:val="0004678C"/>
    <w:rsid w:val="00052EC5"/>
    <w:rsid w:val="00057C0E"/>
    <w:rsid w:val="00066C09"/>
    <w:rsid w:val="00071F85"/>
    <w:rsid w:val="000A300F"/>
    <w:rsid w:val="000B6722"/>
    <w:rsid w:val="000C2477"/>
    <w:rsid w:val="000D2A91"/>
    <w:rsid w:val="000D3C26"/>
    <w:rsid w:val="00114DCF"/>
    <w:rsid w:val="00116E4D"/>
    <w:rsid w:val="00140276"/>
    <w:rsid w:val="00141FAC"/>
    <w:rsid w:val="00163AAA"/>
    <w:rsid w:val="00163D08"/>
    <w:rsid w:val="00175F15"/>
    <w:rsid w:val="001A1183"/>
    <w:rsid w:val="001C1C1B"/>
    <w:rsid w:val="001C3BEF"/>
    <w:rsid w:val="001C50A3"/>
    <w:rsid w:val="001C6A2F"/>
    <w:rsid w:val="00200A93"/>
    <w:rsid w:val="002039EA"/>
    <w:rsid w:val="0020552C"/>
    <w:rsid w:val="002128AF"/>
    <w:rsid w:val="00213207"/>
    <w:rsid w:val="00217008"/>
    <w:rsid w:val="00226AC9"/>
    <w:rsid w:val="00236D92"/>
    <w:rsid w:val="0023724A"/>
    <w:rsid w:val="00251D1F"/>
    <w:rsid w:val="0025264B"/>
    <w:rsid w:val="00264E29"/>
    <w:rsid w:val="00266980"/>
    <w:rsid w:val="00273719"/>
    <w:rsid w:val="002B4127"/>
    <w:rsid w:val="002E354F"/>
    <w:rsid w:val="00304F4D"/>
    <w:rsid w:val="00335111"/>
    <w:rsid w:val="00350D99"/>
    <w:rsid w:val="00370AC3"/>
    <w:rsid w:val="003775F0"/>
    <w:rsid w:val="00392140"/>
    <w:rsid w:val="00393D25"/>
    <w:rsid w:val="003B2BBE"/>
    <w:rsid w:val="003D0A38"/>
    <w:rsid w:val="003D1109"/>
    <w:rsid w:val="003D2D11"/>
    <w:rsid w:val="003E4A9F"/>
    <w:rsid w:val="004348F1"/>
    <w:rsid w:val="00444096"/>
    <w:rsid w:val="00470BC4"/>
    <w:rsid w:val="00470CF4"/>
    <w:rsid w:val="0048632F"/>
    <w:rsid w:val="004E59A5"/>
    <w:rsid w:val="004E5AB5"/>
    <w:rsid w:val="00507A93"/>
    <w:rsid w:val="005129CB"/>
    <w:rsid w:val="00554B87"/>
    <w:rsid w:val="005564F9"/>
    <w:rsid w:val="0055708C"/>
    <w:rsid w:val="005645F5"/>
    <w:rsid w:val="00574A56"/>
    <w:rsid w:val="00591AF5"/>
    <w:rsid w:val="005A2DC1"/>
    <w:rsid w:val="005A35C9"/>
    <w:rsid w:val="005B549C"/>
    <w:rsid w:val="005E6A82"/>
    <w:rsid w:val="005F66C2"/>
    <w:rsid w:val="0060010F"/>
    <w:rsid w:val="00601F37"/>
    <w:rsid w:val="00614324"/>
    <w:rsid w:val="00636685"/>
    <w:rsid w:val="00646262"/>
    <w:rsid w:val="006A27EE"/>
    <w:rsid w:val="006B4922"/>
    <w:rsid w:val="006E69EA"/>
    <w:rsid w:val="006F4AAC"/>
    <w:rsid w:val="00726323"/>
    <w:rsid w:val="00745CDB"/>
    <w:rsid w:val="00756892"/>
    <w:rsid w:val="00770BB1"/>
    <w:rsid w:val="00776519"/>
    <w:rsid w:val="007A2173"/>
    <w:rsid w:val="007A58AE"/>
    <w:rsid w:val="007B302F"/>
    <w:rsid w:val="007B4428"/>
    <w:rsid w:val="007B6C6A"/>
    <w:rsid w:val="007E0774"/>
    <w:rsid w:val="007F113D"/>
    <w:rsid w:val="00806FD2"/>
    <w:rsid w:val="00816085"/>
    <w:rsid w:val="0082101B"/>
    <w:rsid w:val="00860005"/>
    <w:rsid w:val="008908C0"/>
    <w:rsid w:val="00892B7E"/>
    <w:rsid w:val="00894F61"/>
    <w:rsid w:val="008B4D30"/>
    <w:rsid w:val="008B79C1"/>
    <w:rsid w:val="008D56C7"/>
    <w:rsid w:val="009342C7"/>
    <w:rsid w:val="009366AB"/>
    <w:rsid w:val="0094675B"/>
    <w:rsid w:val="00954DCF"/>
    <w:rsid w:val="009674A7"/>
    <w:rsid w:val="00975368"/>
    <w:rsid w:val="009955FC"/>
    <w:rsid w:val="00996524"/>
    <w:rsid w:val="009C6EE2"/>
    <w:rsid w:val="009E18CA"/>
    <w:rsid w:val="009E4DBD"/>
    <w:rsid w:val="009F6362"/>
    <w:rsid w:val="00A06443"/>
    <w:rsid w:val="00A11C44"/>
    <w:rsid w:val="00A23BDD"/>
    <w:rsid w:val="00A35CDD"/>
    <w:rsid w:val="00A46409"/>
    <w:rsid w:val="00A708C4"/>
    <w:rsid w:val="00AA7A13"/>
    <w:rsid w:val="00AB5B2E"/>
    <w:rsid w:val="00AC06E5"/>
    <w:rsid w:val="00AC541B"/>
    <w:rsid w:val="00AD3F7F"/>
    <w:rsid w:val="00AE3732"/>
    <w:rsid w:val="00AF3553"/>
    <w:rsid w:val="00B21226"/>
    <w:rsid w:val="00B25668"/>
    <w:rsid w:val="00B543AF"/>
    <w:rsid w:val="00B56F93"/>
    <w:rsid w:val="00B57004"/>
    <w:rsid w:val="00B61F0A"/>
    <w:rsid w:val="00B63FD6"/>
    <w:rsid w:val="00B95BF6"/>
    <w:rsid w:val="00BA4A29"/>
    <w:rsid w:val="00BF118C"/>
    <w:rsid w:val="00C07751"/>
    <w:rsid w:val="00C2622E"/>
    <w:rsid w:val="00C71BDB"/>
    <w:rsid w:val="00C81439"/>
    <w:rsid w:val="00C90506"/>
    <w:rsid w:val="00C975E1"/>
    <w:rsid w:val="00CB5FD3"/>
    <w:rsid w:val="00CD236E"/>
    <w:rsid w:val="00CE692B"/>
    <w:rsid w:val="00CF6980"/>
    <w:rsid w:val="00D03BA6"/>
    <w:rsid w:val="00D11C9E"/>
    <w:rsid w:val="00D1364A"/>
    <w:rsid w:val="00D16936"/>
    <w:rsid w:val="00D37907"/>
    <w:rsid w:val="00D457BE"/>
    <w:rsid w:val="00D45886"/>
    <w:rsid w:val="00D6574A"/>
    <w:rsid w:val="00D77FDE"/>
    <w:rsid w:val="00D83DC0"/>
    <w:rsid w:val="00DB5D65"/>
    <w:rsid w:val="00DC242D"/>
    <w:rsid w:val="00DC5439"/>
    <w:rsid w:val="00DD6756"/>
    <w:rsid w:val="00DF53DE"/>
    <w:rsid w:val="00E02CFD"/>
    <w:rsid w:val="00E144AB"/>
    <w:rsid w:val="00E22ACA"/>
    <w:rsid w:val="00E34F7D"/>
    <w:rsid w:val="00E4227F"/>
    <w:rsid w:val="00E42BC3"/>
    <w:rsid w:val="00E7665B"/>
    <w:rsid w:val="00E76EFD"/>
    <w:rsid w:val="00E86A7B"/>
    <w:rsid w:val="00E91535"/>
    <w:rsid w:val="00E921F7"/>
    <w:rsid w:val="00ED7762"/>
    <w:rsid w:val="00F204F8"/>
    <w:rsid w:val="00F33E02"/>
    <w:rsid w:val="00F56099"/>
    <w:rsid w:val="00F560A5"/>
    <w:rsid w:val="00F669BE"/>
    <w:rsid w:val="00F71A95"/>
    <w:rsid w:val="00F87DC3"/>
    <w:rsid w:val="00F944CC"/>
    <w:rsid w:val="00F9535D"/>
    <w:rsid w:val="00F96F10"/>
    <w:rsid w:val="00F97F76"/>
    <w:rsid w:val="00FB6183"/>
    <w:rsid w:val="00FD3459"/>
    <w:rsid w:val="00FE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8E89A7C"/>
  <w15:chartTrackingRefBased/>
  <w15:docId w15:val="{BC84A6A7-EDB9-4112-A5A1-7E9765BD7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13207"/>
  </w:style>
  <w:style w:type="paragraph" w:styleId="Heading1">
    <w:name w:val="heading 1"/>
    <w:basedOn w:val="Normal"/>
    <w:next w:val="Normal"/>
    <w:link w:val="Heading1Char"/>
    <w:uiPriority w:val="9"/>
    <w:qFormat/>
    <w:rsid w:val="00E76EFD"/>
    <w:pPr>
      <w:spacing w:before="480" w:after="360" w:line="260" w:lineRule="atLeast"/>
      <w:outlineLvl w:val="0"/>
    </w:pPr>
    <w:rPr>
      <w:rFonts w:ascii="Century Gothic" w:eastAsia="Cambria" w:hAnsi="Century Gothic" w:cs="Times New Roman"/>
      <w:b/>
      <w:bCs/>
      <w:noProof/>
      <w:color w:val="1D2F56"/>
      <w:sz w:val="48"/>
      <w:szCs w:val="32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6EFD"/>
    <w:pPr>
      <w:keepNext/>
      <w:keepLines/>
      <w:spacing w:before="480" w:after="360" w:line="440" w:lineRule="atLeast"/>
      <w:outlineLvl w:val="1"/>
    </w:pPr>
    <w:rPr>
      <w:rFonts w:ascii="Century Gothic" w:eastAsiaTheme="majorEastAsia" w:hAnsi="Century Gothic" w:cstheme="majorBidi"/>
      <w:b/>
      <w:color w:val="002E5D"/>
      <w:sz w:val="40"/>
      <w:szCs w:val="26"/>
      <w:lang w:eastAsia="en-AU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E76EFD"/>
    <w:pPr>
      <w:spacing w:before="360" w:after="360" w:line="340" w:lineRule="atLeast"/>
      <w:outlineLvl w:val="2"/>
    </w:pPr>
    <w:rPr>
      <w:rFonts w:ascii="Century Gothic" w:eastAsia="Times New Roman" w:hAnsi="Century Gothic" w:cs="Times New Roman"/>
      <w:b/>
      <w:bCs/>
      <w:color w:val="002E5D"/>
      <w:sz w:val="32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6E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EFD"/>
  </w:style>
  <w:style w:type="paragraph" w:styleId="Footer">
    <w:name w:val="footer"/>
    <w:basedOn w:val="Normal"/>
    <w:link w:val="FooterChar"/>
    <w:unhideWhenUsed/>
    <w:rsid w:val="00E76E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76EFD"/>
  </w:style>
  <w:style w:type="table" w:styleId="TableGrid">
    <w:name w:val="Table Grid"/>
    <w:basedOn w:val="TableNormal"/>
    <w:uiPriority w:val="39"/>
    <w:rsid w:val="00E76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E76EFD"/>
    <w:pPr>
      <w:spacing w:before="120" w:after="120" w:line="300" w:lineRule="atLeast"/>
    </w:pPr>
    <w:rPr>
      <w:rFonts w:ascii="Trebuchet MS" w:eastAsia="Cambria" w:hAnsi="Trebuchet MS" w:cs="Times New Roman"/>
      <w:spacing w:val="-1"/>
      <w:sz w:val="24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rsid w:val="00E76EFD"/>
    <w:rPr>
      <w:rFonts w:ascii="Trebuchet MS" w:eastAsia="Cambria" w:hAnsi="Trebuchet MS" w:cs="Times New Roman"/>
      <w:spacing w:val="-1"/>
      <w:sz w:val="24"/>
      <w:szCs w:val="20"/>
      <w:lang w:eastAsia="en-AU"/>
    </w:rPr>
  </w:style>
  <w:style w:type="paragraph" w:customStyle="1" w:styleId="Bullet1">
    <w:name w:val="Bullet1"/>
    <w:basedOn w:val="Normal"/>
    <w:link w:val="Bullet1Char"/>
    <w:qFormat/>
    <w:rsid w:val="00213207"/>
    <w:pPr>
      <w:numPr>
        <w:numId w:val="43"/>
      </w:numPr>
      <w:spacing w:before="120" w:after="0" w:line="300" w:lineRule="atLeast"/>
      <w:ind w:left="357" w:hanging="357"/>
    </w:pPr>
    <w:rPr>
      <w:rFonts w:ascii="Trebuchet MS" w:eastAsia="Times New Roman" w:hAnsi="Trebuchet MS" w:cs="Times New Roman"/>
      <w:sz w:val="24"/>
      <w:szCs w:val="20"/>
    </w:rPr>
  </w:style>
  <w:style w:type="paragraph" w:customStyle="1" w:styleId="12ptTabletext">
    <w:name w:val="12pt Table text"/>
    <w:basedOn w:val="Normal"/>
    <w:qFormat/>
    <w:rsid w:val="00E76EFD"/>
    <w:pPr>
      <w:spacing w:before="120" w:after="120" w:line="300" w:lineRule="atLeast"/>
    </w:pPr>
    <w:rPr>
      <w:rFonts w:ascii="Trebuchet MS" w:eastAsia="Cambria" w:hAnsi="Trebuchet MS" w:cs="Times New Roman"/>
      <w:spacing w:val="-1"/>
      <w:sz w:val="24"/>
      <w:szCs w:val="20"/>
      <w:lang w:eastAsia="en-AU"/>
    </w:rPr>
  </w:style>
  <w:style w:type="table" w:customStyle="1" w:styleId="QRGtable">
    <w:name w:val="QRG table"/>
    <w:basedOn w:val="TableNormal"/>
    <w:uiPriority w:val="99"/>
    <w:rsid w:val="00E76EFD"/>
    <w:pPr>
      <w:spacing w:before="120" w:after="120" w:line="240" w:lineRule="auto"/>
    </w:pPr>
    <w:rPr>
      <w:rFonts w:ascii="Trebuchet MS" w:hAnsi="Trebuchet MS"/>
      <w:sz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pPr>
        <w:wordWrap/>
        <w:spacing w:beforeLines="0" w:before="120" w:beforeAutospacing="0" w:afterLines="0" w:after="120" w:afterAutospacing="0"/>
      </w:pPr>
      <w:rPr>
        <w:rFonts w:ascii="Trebuchet MS" w:hAnsi="Trebuchet MS"/>
        <w:b w:val="0"/>
        <w:i w:val="0"/>
        <w:color w:val="002E5D"/>
        <w:sz w:val="24"/>
      </w:rPr>
      <w:tblPr/>
      <w:trPr>
        <w:cantSplit/>
        <w:tblHeader/>
      </w:trPr>
      <w:tcPr>
        <w:shd w:val="clear" w:color="auto" w:fill="EEF7F9"/>
      </w:tcPr>
    </w:tblStylePr>
  </w:style>
  <w:style w:type="paragraph" w:customStyle="1" w:styleId="TableHeader">
    <w:name w:val="Table Header"/>
    <w:basedOn w:val="Normal"/>
    <w:qFormat/>
    <w:rsid w:val="00E76EFD"/>
    <w:pPr>
      <w:spacing w:before="120" w:after="120" w:line="300" w:lineRule="atLeast"/>
    </w:pPr>
    <w:rPr>
      <w:rFonts w:ascii="Trebuchet MS" w:hAnsi="Trebuchet MS"/>
      <w:color w:val="002E5D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76EFD"/>
    <w:rPr>
      <w:rFonts w:ascii="Century Gothic" w:eastAsia="Cambria" w:hAnsi="Century Gothic" w:cs="Times New Roman"/>
      <w:b/>
      <w:bCs/>
      <w:noProof/>
      <w:color w:val="1D2F56"/>
      <w:sz w:val="48"/>
      <w:szCs w:val="32"/>
      <w:lang w:eastAsia="en-AU"/>
    </w:rPr>
  </w:style>
  <w:style w:type="paragraph" w:customStyle="1" w:styleId="Bullet2">
    <w:name w:val="Bullet2"/>
    <w:basedOn w:val="Bullet1"/>
    <w:link w:val="Bullet2Char"/>
    <w:qFormat/>
    <w:rsid w:val="00E76EFD"/>
    <w:pPr>
      <w:ind w:left="714"/>
    </w:pPr>
    <w:rPr>
      <w:lang w:eastAsia="en-AU"/>
    </w:rPr>
  </w:style>
  <w:style w:type="character" w:customStyle="1" w:styleId="Bullet1Char">
    <w:name w:val="Bullet1 Char"/>
    <w:basedOn w:val="DefaultParagraphFont"/>
    <w:link w:val="Bullet1"/>
    <w:rsid w:val="00213207"/>
    <w:rPr>
      <w:rFonts w:ascii="Trebuchet MS" w:eastAsia="Times New Roman" w:hAnsi="Trebuchet MS" w:cs="Times New Roman"/>
      <w:sz w:val="24"/>
      <w:szCs w:val="20"/>
    </w:rPr>
  </w:style>
  <w:style w:type="character" w:customStyle="1" w:styleId="Bullet2Char">
    <w:name w:val="Bullet2 Char"/>
    <w:basedOn w:val="Bullet1Char"/>
    <w:link w:val="Bullet2"/>
    <w:rsid w:val="00E76EFD"/>
    <w:rPr>
      <w:rFonts w:ascii="Trebuchet MS" w:eastAsia="Times New Roman" w:hAnsi="Trebuchet MS" w:cs="Times New Roman"/>
      <w:sz w:val="24"/>
      <w:szCs w:val="2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E76EFD"/>
    <w:rPr>
      <w:rFonts w:ascii="Century Gothic" w:eastAsiaTheme="majorEastAsia" w:hAnsi="Century Gothic" w:cstheme="majorBidi"/>
      <w:b/>
      <w:color w:val="002E5D"/>
      <w:sz w:val="40"/>
      <w:szCs w:val="2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E76EFD"/>
    <w:rPr>
      <w:rFonts w:ascii="Century Gothic" w:eastAsia="Times New Roman" w:hAnsi="Century Gothic" w:cs="Times New Roman"/>
      <w:b/>
      <w:bCs/>
      <w:color w:val="002E5D"/>
      <w:sz w:val="32"/>
      <w:szCs w:val="24"/>
      <w:lang w:eastAsia="en-AU"/>
    </w:rPr>
  </w:style>
  <w:style w:type="paragraph" w:customStyle="1" w:styleId="StepNum">
    <w:name w:val="StepNum"/>
    <w:basedOn w:val="BodyText"/>
    <w:qFormat/>
    <w:rsid w:val="00E76EFD"/>
    <w:pPr>
      <w:numPr>
        <w:numId w:val="44"/>
      </w:numPr>
      <w:jc w:val="center"/>
    </w:pPr>
  </w:style>
  <w:style w:type="paragraph" w:customStyle="1" w:styleId="NTHeader">
    <w:name w:val="NT Header"/>
    <w:basedOn w:val="Normal"/>
    <w:qFormat/>
    <w:rsid w:val="00213207"/>
    <w:pPr>
      <w:spacing w:before="120" w:after="120" w:line="300" w:lineRule="atLeast"/>
    </w:pPr>
    <w:rPr>
      <w:rFonts w:ascii="Trebuchet MS" w:eastAsia="Cambria" w:hAnsi="Trebuchet MS" w:cs="Times New Roman"/>
      <w:color w:val="005C46"/>
      <w:spacing w:val="-1"/>
      <w:sz w:val="24"/>
      <w:szCs w:val="20"/>
      <w:lang w:eastAsia="en-AU"/>
    </w:rPr>
  </w:style>
  <w:style w:type="paragraph" w:customStyle="1" w:styleId="NTPanel">
    <w:name w:val="NT Panel"/>
    <w:basedOn w:val="Normal"/>
    <w:qFormat/>
    <w:rsid w:val="00213207"/>
    <w:pPr>
      <w:spacing w:before="120" w:after="120" w:line="300" w:lineRule="atLeast"/>
    </w:pPr>
    <w:rPr>
      <w:rFonts w:ascii="Trebuchet MS" w:eastAsia="Cambria" w:hAnsi="Trebuchet MS" w:cs="Times New Roman"/>
      <w:b/>
      <w:bCs/>
      <w:color w:val="005C46"/>
      <w:spacing w:val="-1"/>
      <w:sz w:val="26"/>
      <w:lang w:eastAsia="en-AU"/>
    </w:rPr>
  </w:style>
  <w:style w:type="table" w:styleId="TableGridLight">
    <w:name w:val="Grid Table Light"/>
    <w:aliases w:val="QRG NestedTable"/>
    <w:basedOn w:val="TableNormal"/>
    <w:uiPriority w:val="40"/>
    <w:rsid w:val="00E76EFD"/>
    <w:pPr>
      <w:spacing w:before="120" w:after="120" w:line="300" w:lineRule="atLeast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blStylePr w:type="firstRow">
      <w:pPr>
        <w:wordWrap/>
        <w:spacing w:beforeLines="0" w:before="120" w:beforeAutospacing="0" w:afterLines="0" w:after="120" w:afterAutospacing="0" w:line="300" w:lineRule="atLeast"/>
      </w:pPr>
      <w:rPr>
        <w:rFonts w:ascii="Trebuchet MS" w:hAnsi="Trebuchet MS"/>
        <w:color w:val="005C46"/>
        <w:sz w:val="24"/>
      </w:rPr>
      <w:tblPr/>
      <w:tcPr>
        <w:shd w:val="clear" w:color="auto" w:fill="EEF7F9"/>
      </w:tcPr>
    </w:tblStylePr>
  </w:style>
  <w:style w:type="paragraph" w:customStyle="1" w:styleId="10ptTabletext">
    <w:name w:val="10pt Table text"/>
    <w:basedOn w:val="Normal"/>
    <w:rsid w:val="00B57004"/>
    <w:pPr>
      <w:spacing w:before="120" w:after="120" w:line="260" w:lineRule="exact"/>
    </w:pPr>
    <w:rPr>
      <w:rFonts w:ascii="Trebuchet MS" w:eastAsia="Cambria" w:hAnsi="Trebuchet MS" w:cs="Times New Roman"/>
      <w:spacing w:val="-1"/>
      <w:sz w:val="20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11C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C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1C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1C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1C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sv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sv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CMS Accessibility Colours">
  <a:themeElements>
    <a:clrScheme name="CMS Accessibility Colours">
      <a:dk1>
        <a:srgbClr val="001A30"/>
      </a:dk1>
      <a:lt1>
        <a:sysClr val="window" lastClr="FFFFFF"/>
      </a:lt1>
      <a:dk2>
        <a:srgbClr val="002E5D"/>
      </a:dk2>
      <a:lt2>
        <a:srgbClr val="5E8AB4"/>
      </a:lt2>
      <a:accent1>
        <a:srgbClr val="36B0C9"/>
      </a:accent1>
      <a:accent2>
        <a:srgbClr val="2F6F7A"/>
      </a:accent2>
      <a:accent3>
        <a:srgbClr val="EEF7F9"/>
      </a:accent3>
      <a:accent4>
        <a:srgbClr val="D22630"/>
      </a:accent4>
      <a:accent5>
        <a:srgbClr val="007B5F"/>
      </a:accent5>
      <a:accent6>
        <a:srgbClr val="647E20"/>
      </a:accent6>
      <a:hlink>
        <a:srgbClr val="416BA8"/>
      </a:hlink>
      <a:folHlink>
        <a:srgbClr val="5E8AB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F1C49E00836F48815943EAEDEB31FD" ma:contentTypeVersion="22" ma:contentTypeDescription="Create a new document." ma:contentTypeScope="" ma:versionID="6e70933da07fa2484223c1b77840d351">
  <xsd:schema xmlns:xsd="http://www.w3.org/2001/XMLSchema" xmlns:xs="http://www.w3.org/2001/XMLSchema" xmlns:p="http://schemas.microsoft.com/office/2006/metadata/properties" xmlns:ns2="59958b7b-9af4-4b11-b346-a714f39869d6" xmlns:ns3="598a69fa-da00-48cc-a1a8-c594806ae5ec" targetNamespace="http://schemas.microsoft.com/office/2006/metadata/properties" ma:root="true" ma:fieldsID="255ddd1971be6ad92eecfa8207fadb26" ns2:_="" ns3:_="">
    <xsd:import namespace="59958b7b-9af4-4b11-b346-a714f39869d6"/>
    <xsd:import namespace="598a69fa-da00-48cc-a1a8-c594806ae5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ReviewStatus" minOccurs="0"/>
                <xsd:element ref="ns2:AssignedAuthor" minOccurs="0"/>
                <xsd:element ref="ns2:SubjectMatterExpert_x0028_SME_x0029_" minOccurs="0"/>
                <xsd:element ref="ns2:HTML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958b7b-9af4-4b11-b346-a714f39869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eviewStatus" ma:index="14" nillable="true" ma:displayName="Review Status" ma:description="This column reflects where the the training content currently sits in the development and review cycle." ma:format="Dropdown" ma:internalName="ReviewStatus">
      <xsd:simpleType>
        <xsd:union memberTypes="dms:Text">
          <xsd:simpleType>
            <xsd:restriction base="dms:Choice">
              <xsd:enumeration value="Backlog"/>
              <xsd:enumeration value="On Hold"/>
              <xsd:enumeration value="Cancelled"/>
              <xsd:enumeration value="Ready for Initial Draft"/>
              <xsd:enumeration value="Peer Review"/>
              <xsd:enumeration value="Ready for ID Review"/>
              <xsd:enumeration value="Ready for SME Review"/>
              <xsd:enumeration value="Actioning Feedback"/>
              <xsd:enumeration value="Ready for CBA Review"/>
              <xsd:enumeration value="Ready for Publication Approval"/>
              <xsd:enumeration value="Ready for Publication"/>
              <xsd:enumeration value="Published"/>
            </xsd:restriction>
          </xsd:simpleType>
        </xsd:union>
      </xsd:simpleType>
    </xsd:element>
    <xsd:element name="AssignedAuthor" ma:index="15" nillable="true" ma:displayName="Author" ma:description="Indicates the person who is currently assigned to author the document." ma:format="Dropdown" ma:internalName="AssignedAuthor">
      <xsd:simpleType>
        <xsd:restriction base="dms:Choice">
          <xsd:enumeration value="Anu Chawla"/>
          <xsd:enumeration value="Cheryl Price"/>
          <xsd:enumeration value="Chris Fitzpatrick"/>
          <xsd:enumeration value="Danielle Stevenson"/>
          <xsd:enumeration value="Dean Lucas"/>
          <xsd:enumeration value="Julian Cash"/>
          <xsd:enumeration value="Lore Calipari"/>
          <xsd:enumeration value="Melissa Migliaccio"/>
          <xsd:enumeration value="Morris Kestenberg"/>
          <xsd:enumeration value="Rebecca Dimech"/>
          <xsd:enumeration value="Shane Alexander"/>
        </xsd:restriction>
      </xsd:simpleType>
    </xsd:element>
    <xsd:element name="SubjectMatterExpert_x0028_SME_x0029_" ma:index="16" nillable="true" ma:displayName="Subject Matter Expert (SME)" ma:description="This column identifies the SME assigned to this content." ma:format="Dropdown" ma:internalName="SubjectMatterExpert_x0028_SME_x0029_">
      <xsd:simpleType>
        <xsd:restriction base="dms:Choice">
          <xsd:enumeration value="Danielle Stevenson"/>
          <xsd:enumeration value="Maurice Melillo"/>
          <xsd:enumeration value="Rebecca Dimech"/>
          <xsd:enumeration value="Shane Alexander"/>
        </xsd:restriction>
      </xsd:simpleType>
    </xsd:element>
    <xsd:element name="HTML" ma:index="17" nillable="true" ma:displayName="HTML" ma:default="1" ma:format="Dropdown" ma:internalName="HTML">
      <xsd:simpleType>
        <xsd:restriction base="dms:Boolea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69fa-da00-48cc-a1a8-c594806ae5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35f2075-18db-4a0e-bc70-3931e7b6536b}" ma:internalName="TaxCatchAll" ma:showField="CatchAllData" ma:web="598a69fa-da00-48cc-a1a8-c594806ae5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jectMatterExpert_x0028_SME_x0029_ xmlns="59958b7b-9af4-4b11-b346-a714f39869d6" xsi:nil="true"/>
    <ReviewStatus xmlns="59958b7b-9af4-4b11-b346-a714f39869d6" xsi:nil="true"/>
    <AssignedAuthor xmlns="59958b7b-9af4-4b11-b346-a714f39869d6" xsi:nil="true"/>
    <HTML xmlns="59958b7b-9af4-4b11-b346-a714f39869d6">true</HTML>
    <TaxCatchAll xmlns="598a69fa-da00-48cc-a1a8-c594806ae5ec" xsi:nil="true"/>
    <lcf76f155ced4ddcb4097134ff3c332f xmlns="59958b7b-9af4-4b11-b346-a714f39869d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E4818-B801-4037-AB32-222A520B12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A1CFEF-FFF7-4E4F-9A98-DB52FD4213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958b7b-9af4-4b11-b346-a714f39869d6"/>
    <ds:schemaRef ds:uri="598a69fa-da00-48cc-a1a8-c594806ae5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1BF300-17DA-4743-9757-A1CE9BE7AD4E}">
  <ds:schemaRefs>
    <ds:schemaRef ds:uri="59958b7b-9af4-4b11-b346-a714f39869d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98a69fa-da00-48cc-a1a8-c594806ae5ec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B4E5516-ECC0-4262-AD43-4E62A1DA9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5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Fitzpatrick (CSV)</dc:creator>
  <cp:keywords/>
  <dc:description/>
  <cp:lastModifiedBy>Dimitra Sirilas (CSV)</cp:lastModifiedBy>
  <cp:revision>23</cp:revision>
  <cp:lastPrinted>2021-08-05T05:43:00Z</cp:lastPrinted>
  <dcterms:created xsi:type="dcterms:W3CDTF">2022-06-28T00:50:00Z</dcterms:created>
  <dcterms:modified xsi:type="dcterms:W3CDTF">2022-09-19T05:24:00Z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0x0101009BF1C49E00836F48815943EAEDEB31FD</vt:lpwstr>
  </property>
  <property fmtid="{D5CDD505-2E9C-101B-9397-08002B2CF9AE}" pid="3" name="MediaServiceImageTags">
    <vt:lpwstr/>
  </property>
</Properties>
</file>