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6B563" w14:textId="6F012366" w:rsidR="00F42748" w:rsidRDefault="00E11D07" w:rsidP="004C650D">
      <w:pPr>
        <w:pStyle w:val="Heading1"/>
      </w:pPr>
      <w:r w:rsidRPr="00E11D07">
        <w:t>Fil</w:t>
      </w:r>
      <w:r w:rsidR="00275FA4">
        <w:t>e</w:t>
      </w:r>
      <w:r w:rsidRPr="00E11D07">
        <w:t xml:space="preserve"> new case - civil complaints initiation process</w:t>
      </w:r>
    </w:p>
    <w:tbl>
      <w:tblPr>
        <w:tblW w:w="9923" w:type="dxa"/>
        <w:tblLook w:val="04A0" w:firstRow="1" w:lastRow="0" w:firstColumn="1" w:lastColumn="0" w:noHBand="0" w:noVBand="1"/>
      </w:tblPr>
      <w:tblGrid>
        <w:gridCol w:w="1132"/>
        <w:gridCol w:w="8791"/>
      </w:tblGrid>
      <w:tr w:rsidR="00DD4425" w:rsidRPr="00393D25" w14:paraId="03354FA0" w14:textId="77777777" w:rsidTr="009D594D">
        <w:trPr>
          <w:trHeight w:val="454"/>
        </w:trPr>
        <w:tc>
          <w:tcPr>
            <w:tcW w:w="1134" w:type="dxa"/>
          </w:tcPr>
          <w:p w14:paraId="4B3736B5" w14:textId="04CFA1C5" w:rsidR="00DD4425" w:rsidRPr="00393D25" w:rsidRDefault="00DD4425" w:rsidP="00DD442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7DA69C" wp14:editId="6C8FFA15">
                      <wp:extent cx="467995" cy="467995"/>
                      <wp:effectExtent l="19050" t="19050" r="27305" b="27305"/>
                      <wp:docPr id="268" name="Group 268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69" name="Oval 269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tx2"/>
                                      </a:gs>
                                      <a:gs pos="74000">
                                        <a:schemeClr val="tx2">
                                          <a:lumMod val="10000"/>
                                          <a:lumOff val="90000"/>
                                        </a:schemeClr>
                                      </a:gs>
                                      <a:gs pos="66008">
                                        <a:schemeClr val="tx2">
                                          <a:lumMod val="25000"/>
                                          <a:lumOff val="75000"/>
                                        </a:schemeClr>
                                      </a:gs>
                                      <a:gs pos="9252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0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A37E1" id="Group 268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">
                      <v:oval id="Oval 269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">
                        <v:imagedata r:id="rId13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7" w:type="dxa"/>
          </w:tcPr>
          <w:p w14:paraId="32BEFA55" w14:textId="77777777" w:rsidR="00771B18" w:rsidRDefault="00771B18" w:rsidP="00DD4425">
            <w:pPr>
              <w:pStyle w:val="BodyText"/>
              <w:rPr>
                <w:b/>
                <w:bCs/>
              </w:rPr>
            </w:pPr>
            <w:r w:rsidRPr="00DD4425">
              <w:rPr>
                <w:noProof/>
              </w:rPr>
              <w:drawing>
                <wp:anchor distT="0" distB="0" distL="114300" distR="114300" simplePos="0" relativeHeight="251659269" behindDoc="0" locked="0" layoutInCell="1" allowOverlap="1" wp14:anchorId="7535B59D" wp14:editId="56A6C77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502818</wp:posOffset>
                  </wp:positionV>
                  <wp:extent cx="1051002" cy="297180"/>
                  <wp:effectExtent l="0" t="0" r="0" b="7620"/>
                  <wp:wrapNone/>
                  <wp:docPr id="266" name="Picture 266" descr="Save for Later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 266" descr="Save for Later button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02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DD4425" w:rsidRPr="006E1838">
              <w:rPr>
                <w:b/>
                <w:bCs/>
                <w:color w:val="002E5D" w:themeColor="text2"/>
              </w:rPr>
              <w:t>Note</w:t>
            </w:r>
            <w:r w:rsidR="00DD4425" w:rsidRPr="006E1838">
              <w:rPr>
                <w:color w:val="002E5D" w:themeColor="text2"/>
              </w:rPr>
              <w:t>:</w:t>
            </w:r>
            <w:r w:rsidR="00DD4425">
              <w:br/>
              <w:t xml:space="preserve">At any stage before a complaint is submitted you may click:  </w:t>
            </w:r>
            <w:r w:rsidR="00DD4425">
              <w:rPr>
                <w:b/>
                <w:bCs/>
              </w:rPr>
              <w:t xml:space="preserve">Save for Later </w:t>
            </w:r>
            <w:r>
              <w:rPr>
                <w:b/>
                <w:bCs/>
              </w:rPr>
              <w:t xml:space="preserve">       </w:t>
            </w:r>
          </w:p>
          <w:p w14:paraId="144BC797" w14:textId="0CB65AFB" w:rsidR="00DD4425" w:rsidRDefault="00771B18" w:rsidP="00771B18">
            <w:pPr>
              <w:pStyle w:val="BodyText"/>
              <w:spacing w:after="240"/>
            </w:pPr>
            <w:r>
              <w:rPr>
                <w:b/>
                <w:bCs/>
              </w:rPr>
              <w:t xml:space="preserve">                         </w:t>
            </w:r>
            <w:r w:rsidR="00DD4425">
              <w:t>to save a draft of the complaint.</w:t>
            </w:r>
          </w:p>
          <w:p w14:paraId="203A9A11" w14:textId="6765DA3D" w:rsidR="00DD4425" w:rsidRPr="00DD4425" w:rsidRDefault="00DD4425" w:rsidP="00DD4425">
            <w:pPr>
              <w:pStyle w:val="BodyText"/>
            </w:pPr>
            <w:r>
              <w:t xml:space="preserve">The draft complaint can be retrieved from the </w:t>
            </w:r>
            <w:r>
              <w:rPr>
                <w:b/>
                <w:bCs/>
              </w:rPr>
              <w:t xml:space="preserve">Drafts </w:t>
            </w:r>
            <w:r>
              <w:t xml:space="preserve">tab on the </w:t>
            </w:r>
            <w:r>
              <w:rPr>
                <w:b/>
                <w:bCs/>
              </w:rPr>
              <w:t xml:space="preserve">My Account </w:t>
            </w:r>
            <w:r>
              <w:t>screen of the CMS Portal.</w:t>
            </w:r>
          </w:p>
        </w:tc>
      </w:tr>
      <w:tr w:rsidR="00DD4425" w:rsidRPr="00393D25" w14:paraId="54FE7628" w14:textId="77777777" w:rsidTr="009C7321">
        <w:trPr>
          <w:trHeight w:val="454"/>
        </w:trPr>
        <w:tc>
          <w:tcPr>
            <w:tcW w:w="1026" w:type="dxa"/>
          </w:tcPr>
          <w:p w14:paraId="29EAF9D7" w14:textId="1E966FCA" w:rsidR="00DD4425" w:rsidRDefault="00DD4425" w:rsidP="00DD442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4B5202" wp14:editId="3EE19765">
                      <wp:extent cx="467995" cy="467995"/>
                      <wp:effectExtent l="19050" t="19050" r="27305" b="27305"/>
                      <wp:docPr id="271" name="Group 271" descr="Please Se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72" name="Oval 272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5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5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898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73" name="Graphic 29" descr="Documen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92" y="33087"/>
                                  <a:ext cx="33274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0DC1" id="Group 271" o:spid="_x0000_s1026" alt="Please Se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">
                      <v:oval id="Oval 27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" filled="f" strokeweight="2.25pt">
                        <v:stroke joinstyle="miter"/>
                      </v:oval>
                      <v:shape id="Graphic 29" o:spid="_x0000_s1028" type="#_x0000_t75" alt="Document outline" style="position:absolute;left:73192;top:33087;width:33274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">
                        <v:imagedata r:id="rId17" o:title="Document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97" w:type="dxa"/>
          </w:tcPr>
          <w:p w14:paraId="367F842D" w14:textId="463F2E40" w:rsidR="00DD4425" w:rsidRPr="006E1838" w:rsidRDefault="00DD4425" w:rsidP="00DD4425">
            <w:pPr>
              <w:pStyle w:val="BodyText"/>
              <w:rPr>
                <w:b/>
                <w:bCs/>
                <w:color w:val="002E5D" w:themeColor="text2"/>
              </w:rPr>
            </w:pPr>
            <w:r w:rsidRPr="00800596">
              <w:rPr>
                <w:b/>
                <w:bCs/>
                <w:color w:val="005C46" w:themeColor="accent5" w:themeShade="BF"/>
              </w:rPr>
              <w:t>Please</w:t>
            </w:r>
            <w:r>
              <w:rPr>
                <w:b/>
                <w:bCs/>
                <w:color w:val="005C46" w:themeColor="accent5" w:themeShade="BF"/>
              </w:rPr>
              <w:t xml:space="preserve"> </w:t>
            </w:r>
            <w:r w:rsidRPr="00800596">
              <w:rPr>
                <w:b/>
                <w:bCs/>
                <w:color w:val="005C46" w:themeColor="accent5" w:themeShade="BF"/>
              </w:rPr>
              <w:t>See</w:t>
            </w:r>
            <w:r w:rsidRPr="00800596">
              <w:rPr>
                <w:color w:val="005C46" w:themeColor="accent5" w:themeShade="BF"/>
              </w:rPr>
              <w:t>:</w:t>
            </w:r>
            <w:r>
              <w:br/>
              <w:t xml:space="preserve">For more information regarding managing your account, please see User Guide:  </w:t>
            </w:r>
            <w:r w:rsidRPr="00DD4425">
              <w:rPr>
                <w:b/>
                <w:bCs/>
              </w:rPr>
              <w:t>My Account</w:t>
            </w:r>
            <w:r w:rsidR="00F6011E">
              <w:rPr>
                <w:b/>
                <w:bCs/>
              </w:rPr>
              <w:t xml:space="preserve"> Features</w:t>
            </w:r>
          </w:p>
        </w:tc>
      </w:tr>
    </w:tbl>
    <w:p w14:paraId="2E0C7E2E" w14:textId="52751D54" w:rsidR="00DD4425" w:rsidRPr="00DD4425" w:rsidRDefault="00DD4425" w:rsidP="00DD4425">
      <w:pPr>
        <w:rPr>
          <w:lang w:eastAsia="en-AU"/>
        </w:rPr>
      </w:pPr>
    </w:p>
    <w:tbl>
      <w:tblPr>
        <w:tblStyle w:val="TableGridLight"/>
        <w:tblW w:w="9918" w:type="dxa"/>
        <w:tblLayout w:type="fixed"/>
        <w:tblLook w:val="04A0" w:firstRow="1" w:lastRow="0" w:firstColumn="1" w:lastColumn="0" w:noHBand="0" w:noVBand="1"/>
      </w:tblPr>
      <w:tblGrid>
        <w:gridCol w:w="846"/>
        <w:gridCol w:w="425"/>
        <w:gridCol w:w="709"/>
        <w:gridCol w:w="2268"/>
        <w:gridCol w:w="992"/>
        <w:gridCol w:w="4678"/>
      </w:tblGrid>
      <w:tr w:rsidR="00F42748" w14:paraId="26F75FB3" w14:textId="77777777" w:rsidTr="009D5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/>
        </w:trPr>
        <w:tc>
          <w:tcPr>
            <w:tcW w:w="846" w:type="dxa"/>
            <w:shd w:val="clear" w:color="auto" w:fill="EEF7F9" w:themeFill="accent3"/>
          </w:tcPr>
          <w:p w14:paraId="42F970CE" w14:textId="77777777" w:rsidR="00F42748" w:rsidRPr="009E4DBD" w:rsidRDefault="00F42748" w:rsidP="00D4158B">
            <w:pPr>
              <w:pStyle w:val="TableHeader"/>
            </w:pPr>
            <w:r w:rsidRPr="009E4DBD">
              <w:t>Step</w:t>
            </w:r>
          </w:p>
        </w:tc>
        <w:tc>
          <w:tcPr>
            <w:tcW w:w="3402" w:type="dxa"/>
            <w:gridSpan w:val="3"/>
            <w:shd w:val="clear" w:color="auto" w:fill="EEF7F9" w:themeFill="accent3"/>
          </w:tcPr>
          <w:p w14:paraId="76696081" w14:textId="77777777" w:rsidR="00F42748" w:rsidRPr="009E4DBD" w:rsidRDefault="00F42748" w:rsidP="00D4158B">
            <w:pPr>
              <w:pStyle w:val="TableHeader"/>
            </w:pPr>
            <w:r w:rsidRPr="009E4DBD">
              <w:t>Action</w:t>
            </w:r>
          </w:p>
        </w:tc>
        <w:tc>
          <w:tcPr>
            <w:tcW w:w="5670" w:type="dxa"/>
            <w:gridSpan w:val="2"/>
            <w:shd w:val="clear" w:color="auto" w:fill="EEF7F9" w:themeFill="accent3"/>
          </w:tcPr>
          <w:p w14:paraId="43A8349E" w14:textId="77777777" w:rsidR="00F42748" w:rsidRPr="009E4DBD" w:rsidRDefault="00F42748" w:rsidP="00D4158B">
            <w:pPr>
              <w:pStyle w:val="TableHeader"/>
            </w:pPr>
            <w:r w:rsidRPr="009E4DBD">
              <w:t>Result</w:t>
            </w:r>
          </w:p>
        </w:tc>
      </w:tr>
      <w:tr w:rsidR="00B734B6" w14:paraId="646612A5" w14:textId="77777777" w:rsidTr="00802AC8">
        <w:trPr>
          <w:cantSplit w:val="0"/>
          <w:trHeight w:val="8100"/>
        </w:trPr>
        <w:tc>
          <w:tcPr>
            <w:tcW w:w="846" w:type="dxa"/>
          </w:tcPr>
          <w:p w14:paraId="229C40E3" w14:textId="77777777" w:rsidR="00B734B6" w:rsidRPr="006341F1" w:rsidRDefault="00B734B6" w:rsidP="006341F1">
            <w:pPr>
              <w:pStyle w:val="StepNum"/>
            </w:pPr>
            <w:r w:rsidRPr="006341F1">
              <w:t>1</w:t>
            </w:r>
          </w:p>
          <w:p w14:paraId="3601BF07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324EFF08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1832859D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60591FE5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12A7C9F4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4BA06DFF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3626F73C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3F50A726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0CDA2157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06BF41CE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6E5B71C5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3C9F8ED6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7C5923F6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709F59AF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409614DE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40251BA5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7318FFCD" w14:textId="77777777" w:rsidR="00B734B6" w:rsidRPr="00275FA4" w:rsidRDefault="00B734B6" w:rsidP="00275FA4">
            <w:pPr>
              <w:rPr>
                <w:lang w:eastAsia="en-AU"/>
              </w:rPr>
            </w:pPr>
          </w:p>
          <w:p w14:paraId="7B1F28BF" w14:textId="6AA26567" w:rsidR="00B734B6" w:rsidRPr="00275FA4" w:rsidRDefault="00B734B6" w:rsidP="00275FA4">
            <w:pPr>
              <w:rPr>
                <w:lang w:eastAsia="en-AU"/>
              </w:rPr>
            </w:pPr>
          </w:p>
        </w:tc>
        <w:tc>
          <w:tcPr>
            <w:tcW w:w="3402" w:type="dxa"/>
            <w:gridSpan w:val="3"/>
          </w:tcPr>
          <w:p w14:paraId="756B159A" w14:textId="77777777" w:rsidR="00B734B6" w:rsidRDefault="00B734B6" w:rsidP="00A74DE0">
            <w:pPr>
              <w:pStyle w:val="12ptTabletext"/>
            </w:pPr>
            <w:r>
              <w:t xml:space="preserve">Log into the </w:t>
            </w:r>
            <w:r w:rsidRPr="00FD5206">
              <w:rPr>
                <w:b/>
                <w:bCs/>
              </w:rPr>
              <w:t>CMS Portal</w:t>
            </w:r>
          </w:p>
        </w:tc>
        <w:tc>
          <w:tcPr>
            <w:tcW w:w="5670" w:type="dxa"/>
            <w:gridSpan w:val="2"/>
          </w:tcPr>
          <w:p w14:paraId="2828BCA4" w14:textId="77777777" w:rsidR="00B734B6" w:rsidRDefault="00B734B6" w:rsidP="00A74DE0">
            <w:pPr>
              <w:pStyle w:val="12ptTabletext"/>
            </w:pPr>
            <w:r>
              <w:t xml:space="preserve">The </w:t>
            </w:r>
            <w:r w:rsidRPr="00FD5206">
              <w:rPr>
                <w:b/>
                <w:bCs/>
              </w:rPr>
              <w:t>CMS Portal</w:t>
            </w:r>
            <w:r>
              <w:t xml:space="preserve"> screen displays:</w:t>
            </w:r>
          </w:p>
          <w:p w14:paraId="2D6808D9" w14:textId="786FF898" w:rsidR="00B734B6" w:rsidRDefault="00B734B6" w:rsidP="00A74DE0">
            <w:r>
              <w:rPr>
                <w:noProof/>
              </w:rPr>
              <w:drawing>
                <wp:inline distT="0" distB="0" distL="0" distR="0" wp14:anchorId="463F4AFB" wp14:editId="2DD52193">
                  <wp:extent cx="3463290" cy="3209925"/>
                  <wp:effectExtent l="19050" t="19050" r="22860" b="28575"/>
                  <wp:docPr id="2" name="Picture 2" descr="The Home screen displaying available jurisdictions: Magistrates Court of Victoria and available options: File on One of My Cases, My Account and Organisation Admini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he Home screen displaying available jurisdictions: Magistrates Court of Victoria and available options: File on One of My Cases, My Account and Organisation Administr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0F253" w14:textId="77777777" w:rsidR="00B734B6" w:rsidRPr="00771B18" w:rsidRDefault="00B734B6" w:rsidP="00771B18"/>
          <w:p w14:paraId="0FE4DF10" w14:textId="77777777" w:rsidR="00B734B6" w:rsidRPr="00771B18" w:rsidRDefault="00B734B6" w:rsidP="00771B18"/>
          <w:p w14:paraId="03AE1CE4" w14:textId="77777777" w:rsidR="00B734B6" w:rsidRPr="00771B18" w:rsidRDefault="00B734B6" w:rsidP="00771B18"/>
          <w:p w14:paraId="3DD9B79F" w14:textId="499716F7" w:rsidR="00B734B6" w:rsidRPr="00771B18" w:rsidRDefault="00B734B6" w:rsidP="00771B18"/>
        </w:tc>
      </w:tr>
      <w:tr w:rsidR="00A74DE0" w14:paraId="6C0C321A" w14:textId="77777777" w:rsidTr="009D594D">
        <w:trPr>
          <w:cantSplit w:val="0"/>
        </w:trPr>
        <w:tc>
          <w:tcPr>
            <w:tcW w:w="846" w:type="dxa"/>
          </w:tcPr>
          <w:p w14:paraId="3AE63383" w14:textId="592B5B61" w:rsidR="00A74DE0" w:rsidRPr="00677350" w:rsidRDefault="00A74DE0" w:rsidP="006341F1">
            <w:pPr>
              <w:pStyle w:val="StepNum"/>
            </w:pPr>
            <w:r>
              <w:lastRenderedPageBreak/>
              <w:t>2</w:t>
            </w:r>
          </w:p>
        </w:tc>
        <w:tc>
          <w:tcPr>
            <w:tcW w:w="3402" w:type="dxa"/>
            <w:gridSpan w:val="3"/>
          </w:tcPr>
          <w:p w14:paraId="2C52EDD3" w14:textId="4A9D5043" w:rsidR="00A74DE0" w:rsidRPr="00DD02E7" w:rsidRDefault="00A74DE0" w:rsidP="00A74DE0">
            <w:pPr>
              <w:pStyle w:val="12ptTabletext"/>
            </w:pPr>
            <w:r>
              <w:t xml:space="preserve">In the </w:t>
            </w:r>
            <w:r>
              <w:rPr>
                <w:b/>
                <w:bCs/>
              </w:rPr>
              <w:t xml:space="preserve">Jurisdictions </w:t>
            </w:r>
            <w:r>
              <w:t>section, c</w:t>
            </w:r>
            <w:r w:rsidRPr="00DD02E7">
              <w:t xml:space="preserve">lick:  </w:t>
            </w:r>
            <w:r w:rsidRPr="003F6071">
              <w:rPr>
                <w:b/>
                <w:bCs/>
              </w:rPr>
              <w:t>Magistrates’ Court of Victoria</w:t>
            </w:r>
          </w:p>
          <w:p w14:paraId="047A8B34" w14:textId="7F59AC82" w:rsidR="00A74DE0" w:rsidRPr="00DD02E7" w:rsidRDefault="00EA08EC" w:rsidP="00A74DE0">
            <w:r w:rsidRPr="00EA08EC">
              <w:rPr>
                <w:noProof/>
              </w:rPr>
              <w:drawing>
                <wp:inline distT="0" distB="0" distL="0" distR="0" wp14:anchorId="2E3BFA5A" wp14:editId="54EC0E40">
                  <wp:extent cx="2023110" cy="499745"/>
                  <wp:effectExtent l="0" t="0" r="0" b="0"/>
                  <wp:docPr id="17" name="Picture 16" descr="Magistrates' Court of Victoria butt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E150C-1EEF-44B5-BC1E-6602E626D4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Magistrates' Court of Victoria button">
                            <a:extLst>
                              <a:ext uri="{FF2B5EF4-FFF2-40B4-BE49-F238E27FC236}">
                                <a16:creationId xmlns:a16="http://schemas.microsoft.com/office/drawing/2014/main" id="{552E150C-1EEF-44B5-BC1E-6602E626D4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6C3AEB4E" w14:textId="101D04BE" w:rsidR="00A74DE0" w:rsidRPr="00DD02E7" w:rsidRDefault="00A74DE0" w:rsidP="00A74DE0">
            <w:pPr>
              <w:pStyle w:val="12ptTabletext"/>
            </w:pPr>
            <w:r w:rsidRPr="00DD02E7">
              <w:t xml:space="preserve">The </w:t>
            </w:r>
            <w:r w:rsidRPr="007F32EE">
              <w:rPr>
                <w:b/>
                <w:bCs/>
              </w:rPr>
              <w:t>Select a Case Type</w:t>
            </w:r>
            <w:r w:rsidRPr="00DD02E7">
              <w:t xml:space="preserve"> screen displays:</w:t>
            </w:r>
          </w:p>
          <w:p w14:paraId="2B620FFD" w14:textId="7D47C9B4" w:rsidR="00A74DE0" w:rsidRPr="00DD02E7" w:rsidRDefault="00EA08EC" w:rsidP="00A74DE0">
            <w:r w:rsidRPr="00EA08EC">
              <w:rPr>
                <w:noProof/>
              </w:rPr>
              <w:drawing>
                <wp:inline distT="0" distB="0" distL="0" distR="0" wp14:anchorId="4611F527" wp14:editId="6014567C">
                  <wp:extent cx="2730640" cy="2495678"/>
                  <wp:effectExtent l="19050" t="19050" r="12700" b="19050"/>
                  <wp:docPr id="3" name="Picture 4" descr="Screenshot of the MCV Select a Case Type and the Civil butto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C34A31-2644-412B-8B54-C2365FCE8D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Screenshot of the MCV Select a Case Type and the Civil button.">
                            <a:extLst>
                              <a:ext uri="{FF2B5EF4-FFF2-40B4-BE49-F238E27FC236}">
                                <a16:creationId xmlns:a16="http://schemas.microsoft.com/office/drawing/2014/main" id="{4FC34A31-2644-412B-8B54-C2365FCE8D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0" cy="24956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4839D76B" w14:textId="77777777" w:rsidTr="009D594D">
        <w:trPr>
          <w:cantSplit w:val="0"/>
        </w:trPr>
        <w:tc>
          <w:tcPr>
            <w:tcW w:w="846" w:type="dxa"/>
          </w:tcPr>
          <w:p w14:paraId="2AEAFD71" w14:textId="6F5D7D77" w:rsidR="00A74DE0" w:rsidRPr="00677350" w:rsidRDefault="00A74DE0" w:rsidP="006341F1">
            <w:pPr>
              <w:pStyle w:val="StepNum"/>
            </w:pPr>
            <w:r>
              <w:t>3</w:t>
            </w:r>
          </w:p>
        </w:tc>
        <w:tc>
          <w:tcPr>
            <w:tcW w:w="3402" w:type="dxa"/>
            <w:gridSpan w:val="3"/>
          </w:tcPr>
          <w:p w14:paraId="1409A468" w14:textId="77777777" w:rsidR="00A74DE0" w:rsidRDefault="00A74DE0" w:rsidP="00A74DE0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>
              <w:rPr>
                <w:b/>
                <w:bCs/>
              </w:rPr>
              <w:t>CIVIL</w:t>
            </w:r>
          </w:p>
          <w:p w14:paraId="50F4E0C7" w14:textId="3C586703" w:rsidR="00A74DE0" w:rsidRPr="007576A6" w:rsidRDefault="00EA08EC" w:rsidP="00A74DE0">
            <w:r>
              <w:rPr>
                <w:noProof/>
              </w:rPr>
              <w:drawing>
                <wp:inline distT="0" distB="0" distL="0" distR="0" wp14:anchorId="2674A905" wp14:editId="5FA51C31">
                  <wp:extent cx="1066855" cy="558829"/>
                  <wp:effectExtent l="0" t="0" r="0" b="0"/>
                  <wp:docPr id="4" name="Picture Placeholder 5" descr="Civil butt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1EA0D1-D4EF-4FF5-BC18-62CC4010046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Placeholder 5" descr="Civil button">
                            <a:extLst>
                              <a:ext uri="{FF2B5EF4-FFF2-40B4-BE49-F238E27FC236}">
                                <a16:creationId xmlns:a16="http://schemas.microsoft.com/office/drawing/2014/main" id="{DA1EA0D1-D4EF-4FF5-BC18-62CC4010046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5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5D601892" w14:textId="75FBAD88" w:rsidR="00A74DE0" w:rsidRDefault="00A74DE0" w:rsidP="00A74DE0">
            <w:pPr>
              <w:pStyle w:val="12ptTabletext"/>
            </w:pPr>
            <w:r>
              <w:t xml:space="preserve">The </w:t>
            </w:r>
            <w:r>
              <w:rPr>
                <w:b/>
                <w:bCs/>
              </w:rPr>
              <w:t xml:space="preserve">Civil </w:t>
            </w:r>
            <w:r>
              <w:t>screen displays:</w:t>
            </w:r>
          </w:p>
          <w:p w14:paraId="4A9B708E" w14:textId="0E065B45" w:rsidR="00A74DE0" w:rsidRDefault="00BD3F7F" w:rsidP="00BD3F7F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7B9A1893" wp14:editId="53D0C596">
                  <wp:extent cx="3463290" cy="1817370"/>
                  <wp:effectExtent l="19050" t="19050" r="22860" b="11430"/>
                  <wp:docPr id="8" name="Picture 8" descr="A screenshot of buttons that can be selected for Civil, with Commence a new case and Options headin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screenshot of buttons that can be selected for Civil, with Commence a new case and Options headings. 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817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570A6873" w14:textId="77777777" w:rsidTr="009D594D">
        <w:trPr>
          <w:cantSplit w:val="0"/>
        </w:trPr>
        <w:tc>
          <w:tcPr>
            <w:tcW w:w="846" w:type="dxa"/>
          </w:tcPr>
          <w:p w14:paraId="6E0A09EC" w14:textId="70A32747" w:rsidR="00A74DE0" w:rsidRPr="00677350" w:rsidRDefault="00A74DE0" w:rsidP="006341F1">
            <w:pPr>
              <w:pStyle w:val="StepNum"/>
            </w:pPr>
            <w:r>
              <w:t>4</w:t>
            </w:r>
          </w:p>
        </w:tc>
        <w:tc>
          <w:tcPr>
            <w:tcW w:w="3402" w:type="dxa"/>
            <w:gridSpan w:val="3"/>
          </w:tcPr>
          <w:p w14:paraId="122B8BB6" w14:textId="220937CC" w:rsidR="00A74DE0" w:rsidRDefault="00A74DE0" w:rsidP="00A74DE0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 w:rsidRPr="007F32EE">
              <w:rPr>
                <w:b/>
                <w:bCs/>
              </w:rPr>
              <w:t>File A Complaint</w:t>
            </w:r>
          </w:p>
          <w:p w14:paraId="56AE5EC8" w14:textId="4116B296" w:rsidR="00BD3F7F" w:rsidRDefault="00BD3F7F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ECDF03F" wp14:editId="114A9A41">
                  <wp:extent cx="1087692" cy="563270"/>
                  <wp:effectExtent l="0" t="0" r="0" b="8255"/>
                  <wp:docPr id="9" name="Picture 9" descr="File a Complain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File a Complaint button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29" cy="5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B8B07" w14:textId="3E0BD25A" w:rsidR="00A74DE0" w:rsidRPr="00A66F56" w:rsidRDefault="00A74DE0" w:rsidP="00A74DE0"/>
        </w:tc>
        <w:tc>
          <w:tcPr>
            <w:tcW w:w="5670" w:type="dxa"/>
            <w:gridSpan w:val="2"/>
          </w:tcPr>
          <w:p w14:paraId="09315115" w14:textId="6F79CB8A" w:rsidR="00A74DE0" w:rsidRDefault="00A74DE0" w:rsidP="00A74DE0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7F32EE">
              <w:rPr>
                <w:b/>
                <w:bCs/>
                <w:noProof/>
              </w:rPr>
              <w:t>Civil Complaints</w:t>
            </w:r>
            <w:r>
              <w:rPr>
                <w:noProof/>
              </w:rPr>
              <w:t xml:space="preserve"> screen displays:</w:t>
            </w:r>
          </w:p>
          <w:p w14:paraId="44003552" w14:textId="0F8FD50A" w:rsidR="00A74DE0" w:rsidRDefault="00F6011E" w:rsidP="00B734B6">
            <w:pPr>
              <w:pStyle w:val="12pt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8B3578" wp14:editId="49FA1904">
                  <wp:extent cx="3051094" cy="3204376"/>
                  <wp:effectExtent l="19050" t="19050" r="16510" b="15240"/>
                  <wp:docPr id="5" name="Picture 5" descr="Civil Complaints home screen displays with My Reference field and the Case Details panel. Buttons also display - Next Step, Proceed and Save for La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ivil Complaints home screen displays with My Reference field and the Case Details panel. Buttons also display - Next Step, Proceed and Save for Later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68" cy="3207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133E1F30" w14:textId="77777777" w:rsidTr="009D594D">
        <w:trPr>
          <w:cantSplit w:val="0"/>
          <w:trHeight w:val="6663"/>
        </w:trPr>
        <w:tc>
          <w:tcPr>
            <w:tcW w:w="846" w:type="dxa"/>
          </w:tcPr>
          <w:p w14:paraId="4555DF91" w14:textId="6E7C9108" w:rsidR="00A74DE0" w:rsidRPr="00677350" w:rsidRDefault="00A74DE0" w:rsidP="006341F1">
            <w:pPr>
              <w:pStyle w:val="StepNum"/>
            </w:pPr>
            <w:r>
              <w:lastRenderedPageBreak/>
              <w:t>5</w:t>
            </w:r>
          </w:p>
        </w:tc>
        <w:tc>
          <w:tcPr>
            <w:tcW w:w="9072" w:type="dxa"/>
            <w:gridSpan w:val="5"/>
          </w:tcPr>
          <w:p w14:paraId="0A6E84B6" w14:textId="77777777" w:rsidR="00A74DE0" w:rsidRDefault="00A74DE0" w:rsidP="00A74DE0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p w14:paraId="4CE5F516" w14:textId="098ACD37" w:rsidR="00A74DE0" w:rsidRDefault="00A74DE0" w:rsidP="00A74DE0">
            <w:pPr>
              <w:pStyle w:val="12ptTabletext"/>
            </w:pPr>
            <w:r>
              <w:t xml:space="preserve">Fields marked with a </w:t>
            </w:r>
            <w:r>
              <w:rPr>
                <w:color w:val="FF0000"/>
              </w:rPr>
              <w:t xml:space="preserve">red asterisk * </w:t>
            </w:r>
            <w:r>
              <w:t>are mandatory.</w:t>
            </w:r>
          </w:p>
          <w:tbl>
            <w:tblPr>
              <w:tblStyle w:val="QRGtable"/>
              <w:tblW w:w="8816" w:type="dxa"/>
              <w:tblLayout w:type="fixed"/>
              <w:tblLook w:val="04A0" w:firstRow="1" w:lastRow="0" w:firstColumn="1" w:lastColumn="0" w:noHBand="0" w:noVBand="1"/>
            </w:tblPr>
            <w:tblGrid>
              <w:gridCol w:w="2120"/>
              <w:gridCol w:w="6696"/>
            </w:tblGrid>
            <w:tr w:rsidR="00A74DE0" w14:paraId="46AEAE49" w14:textId="77777777" w:rsidTr="009D594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cantSplit w:val="0"/>
                <w:trHeight w:val="499"/>
              </w:trPr>
              <w:tc>
                <w:tcPr>
                  <w:tcW w:w="8816" w:type="dxa"/>
                  <w:gridSpan w:val="2"/>
                </w:tcPr>
                <w:p w14:paraId="2CF824F6" w14:textId="77777777" w:rsidR="00A74DE0" w:rsidRDefault="00A74DE0" w:rsidP="00A74DE0">
                  <w:pPr>
                    <w:pStyle w:val="NTPanel"/>
                  </w:pPr>
                  <w:r>
                    <w:t>PANEL:  My Reference</w:t>
                  </w:r>
                </w:p>
              </w:tc>
            </w:tr>
            <w:tr w:rsidR="00A74DE0" w14:paraId="44231D02" w14:textId="77777777" w:rsidTr="009D594D">
              <w:trPr>
                <w:trHeight w:val="583"/>
              </w:trPr>
              <w:tc>
                <w:tcPr>
                  <w:tcW w:w="2120" w:type="dxa"/>
                  <w:shd w:val="clear" w:color="auto" w:fill="EEF7F9" w:themeFill="accent3"/>
                </w:tcPr>
                <w:p w14:paraId="7DCA76B8" w14:textId="2EC8ABAA" w:rsidR="00A74DE0" w:rsidRDefault="00A74DE0" w:rsidP="00A74DE0">
                  <w:pPr>
                    <w:pStyle w:val="NTHeader"/>
                  </w:pPr>
                  <w:r>
                    <w:t>In this panel …</w:t>
                  </w:r>
                </w:p>
              </w:tc>
              <w:tc>
                <w:tcPr>
                  <w:tcW w:w="6696" w:type="dxa"/>
                  <w:shd w:val="clear" w:color="auto" w:fill="EEF7F9" w:themeFill="accent3"/>
                </w:tcPr>
                <w:p w14:paraId="5B3966A1" w14:textId="0CFB4253" w:rsidR="00A74DE0" w:rsidRPr="00BF659D" w:rsidRDefault="00A74DE0" w:rsidP="00A74DE0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A74DE0" w14:paraId="45F6AD5E" w14:textId="77777777" w:rsidTr="009D594D">
              <w:trPr>
                <w:trHeight w:val="812"/>
              </w:trPr>
              <w:tc>
                <w:tcPr>
                  <w:tcW w:w="2120" w:type="dxa"/>
                </w:tcPr>
                <w:p w14:paraId="3660F3D9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My Reference</w:t>
                  </w:r>
                </w:p>
              </w:tc>
              <w:tc>
                <w:tcPr>
                  <w:tcW w:w="6696" w:type="dxa"/>
                </w:tcPr>
                <w:p w14:paraId="407790B1" w14:textId="5C9EC0AE" w:rsidR="00A74DE0" w:rsidRDefault="00877722" w:rsidP="00A74DE0">
                  <w:pPr>
                    <w:pStyle w:val="12ptTabletext"/>
                    <w:rPr>
                      <w:noProof/>
                    </w:rPr>
                  </w:pPr>
                  <w:r>
                    <w:t>R</w:t>
                  </w:r>
                  <w:r w:rsidR="00EB28C3">
                    <w:t>eferenc</w:t>
                  </w:r>
                  <w:r w:rsidR="00453AD8">
                    <w:t xml:space="preserve">e field unique to the filing. </w:t>
                  </w:r>
                  <w:r w:rsidR="00A74DE0">
                    <w:t xml:space="preserve">Displays a system generated reference. Can be replaced by any reference useful for plaintiff or legal representation to locate and identify the </w:t>
                  </w:r>
                  <w:r w:rsidR="00453AD8">
                    <w:t>filing</w:t>
                  </w:r>
                  <w:r w:rsidR="00A74DE0">
                    <w:t>.</w:t>
                  </w:r>
                </w:p>
              </w:tc>
            </w:tr>
            <w:tr w:rsidR="00A74DE0" w14:paraId="1B3B454C" w14:textId="77777777" w:rsidTr="009D594D">
              <w:trPr>
                <w:trHeight w:val="485"/>
              </w:trPr>
              <w:tc>
                <w:tcPr>
                  <w:tcW w:w="8816" w:type="dxa"/>
                  <w:gridSpan w:val="2"/>
                  <w:shd w:val="clear" w:color="auto" w:fill="EEF7F9" w:themeFill="accent3"/>
                </w:tcPr>
                <w:p w14:paraId="17CC7F45" w14:textId="77777777" w:rsidR="00A74DE0" w:rsidRDefault="00A74DE0" w:rsidP="00A74DE0">
                  <w:pPr>
                    <w:pStyle w:val="NTPanel"/>
                  </w:pPr>
                  <w:r>
                    <w:t>PANEL:  Case Details</w:t>
                  </w:r>
                </w:p>
              </w:tc>
            </w:tr>
            <w:tr w:rsidR="00A74DE0" w14:paraId="3CFA0798" w14:textId="77777777" w:rsidTr="009D594D">
              <w:trPr>
                <w:trHeight w:val="521"/>
              </w:trPr>
              <w:tc>
                <w:tcPr>
                  <w:tcW w:w="2120" w:type="dxa"/>
                </w:tcPr>
                <w:p w14:paraId="4BDE362C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Case Type</w:t>
                  </w:r>
                </w:p>
              </w:tc>
              <w:tc>
                <w:tcPr>
                  <w:tcW w:w="6696" w:type="dxa"/>
                </w:tcPr>
                <w:p w14:paraId="26D10D5A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Select the case type.</w:t>
                  </w:r>
                </w:p>
              </w:tc>
            </w:tr>
            <w:tr w:rsidR="00A74DE0" w14:paraId="71002008" w14:textId="77777777" w:rsidTr="009D594D">
              <w:trPr>
                <w:trHeight w:val="513"/>
              </w:trPr>
              <w:tc>
                <w:tcPr>
                  <w:tcW w:w="2120" w:type="dxa"/>
                </w:tcPr>
                <w:p w14:paraId="53C1EF95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Initiation Type</w:t>
                  </w:r>
                </w:p>
              </w:tc>
              <w:tc>
                <w:tcPr>
                  <w:tcW w:w="6696" w:type="dxa"/>
                </w:tcPr>
                <w:p w14:paraId="5210FE7F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Select the Initiation type.</w:t>
                  </w:r>
                </w:p>
              </w:tc>
            </w:tr>
            <w:tr w:rsidR="00A74DE0" w14:paraId="77DE1DFD" w14:textId="77777777" w:rsidTr="009D594D">
              <w:trPr>
                <w:trHeight w:val="516"/>
              </w:trPr>
              <w:tc>
                <w:tcPr>
                  <w:tcW w:w="2120" w:type="dxa"/>
                </w:tcPr>
                <w:p w14:paraId="2CD9C134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Nature of Claim</w:t>
                  </w:r>
                </w:p>
              </w:tc>
              <w:tc>
                <w:tcPr>
                  <w:tcW w:w="6696" w:type="dxa"/>
                </w:tcPr>
                <w:p w14:paraId="38D5A9C1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Select the nature of claim.</w:t>
                  </w:r>
                </w:p>
              </w:tc>
            </w:tr>
            <w:tr w:rsidR="00A74DE0" w14:paraId="5B9F5F28" w14:textId="77777777" w:rsidTr="009D594D">
              <w:trPr>
                <w:trHeight w:val="680"/>
              </w:trPr>
              <w:tc>
                <w:tcPr>
                  <w:tcW w:w="2120" w:type="dxa"/>
                </w:tcPr>
                <w:p w14:paraId="1F315AB0" w14:textId="7777777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Court Location</w:t>
                  </w:r>
                </w:p>
              </w:tc>
              <w:tc>
                <w:tcPr>
                  <w:tcW w:w="6696" w:type="dxa"/>
                </w:tcPr>
                <w:p w14:paraId="4370DB71" w14:textId="19EF0498" w:rsidR="00A74DE0" w:rsidRPr="00BF659D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w:t>Type the name of the venue for the matter.</w:t>
                  </w:r>
                </w:p>
              </w:tc>
            </w:tr>
          </w:tbl>
          <w:p w14:paraId="2365CB89" w14:textId="77777777" w:rsidR="00A74DE0" w:rsidRDefault="00A74DE0" w:rsidP="00A74DE0">
            <w:pPr>
              <w:pStyle w:val="12ptTabletext"/>
              <w:rPr>
                <w:noProof/>
              </w:rPr>
            </w:pPr>
          </w:p>
        </w:tc>
      </w:tr>
      <w:tr w:rsidR="00A74DE0" w14:paraId="5B911F37" w14:textId="77777777" w:rsidTr="009D594D">
        <w:trPr>
          <w:cantSplit w:val="0"/>
        </w:trPr>
        <w:tc>
          <w:tcPr>
            <w:tcW w:w="846" w:type="dxa"/>
            <w:vMerge w:val="restart"/>
          </w:tcPr>
          <w:p w14:paraId="7C7FBDCD" w14:textId="0A27AB23" w:rsidR="00A74DE0" w:rsidRPr="006341F1" w:rsidRDefault="00076F25" w:rsidP="006341F1">
            <w:pPr>
              <w:pStyle w:val="StepNum"/>
            </w:pPr>
            <w:r w:rsidRPr="006341F1">
              <w:t>6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14:paraId="4BA1584F" w14:textId="5152AFBF" w:rsidR="00A74DE0" w:rsidRDefault="00A74DE0" w:rsidP="00A74DE0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 w:rsidRPr="007F32EE">
              <w:rPr>
                <w:b/>
                <w:bCs/>
              </w:rPr>
              <w:t>Next Step</w:t>
            </w:r>
          </w:p>
          <w:p w14:paraId="07C5ABD7" w14:textId="1E890D4C" w:rsidR="00A74DE0" w:rsidRDefault="002D25E8" w:rsidP="002D25E8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1734FA78" wp14:editId="485617A8">
                  <wp:extent cx="906859" cy="312447"/>
                  <wp:effectExtent l="0" t="0" r="7620" b="0"/>
                  <wp:docPr id="20" name="Picture 20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bottom w:val="nil"/>
            </w:tcBorders>
          </w:tcPr>
          <w:p w14:paraId="455E021D" w14:textId="29D666F8" w:rsidR="00A74DE0" w:rsidRDefault="00A74DE0" w:rsidP="00A74DE0">
            <w:pPr>
              <w:pStyle w:val="12ptTabletext"/>
            </w:pPr>
            <w:r>
              <w:t xml:space="preserve">The </w:t>
            </w:r>
            <w:r w:rsidRPr="009A2220">
              <w:rPr>
                <w:b/>
                <w:bCs/>
              </w:rPr>
              <w:t>Plaintiff Details (1)</w:t>
            </w:r>
            <w:r>
              <w:t xml:space="preserve"> screen displays:</w:t>
            </w:r>
          </w:p>
          <w:p w14:paraId="4283F66A" w14:textId="56630E8F" w:rsidR="00A74DE0" w:rsidRDefault="00962A13" w:rsidP="00962A13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287821B4" wp14:editId="150F471C">
                  <wp:extent cx="3463290" cy="2414270"/>
                  <wp:effectExtent l="19050" t="19050" r="22860" b="24130"/>
                  <wp:docPr id="21" name="Picture 21" descr="A screenshot of the Plaintiff Details (1) screen with some fields display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screenshot of the Plaintiff Details (1) screen with some fields displaying. 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414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052DB3A6" w14:textId="77777777" w:rsidTr="009D594D">
        <w:trPr>
          <w:cantSplit w:val="0"/>
        </w:trPr>
        <w:tc>
          <w:tcPr>
            <w:tcW w:w="846" w:type="dxa"/>
            <w:vMerge/>
          </w:tcPr>
          <w:p w14:paraId="684BA0BB" w14:textId="77777777" w:rsidR="00A74DE0" w:rsidRDefault="00A74DE0" w:rsidP="006341F1">
            <w:pPr>
              <w:pStyle w:val="StepNum"/>
            </w:pP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 w14:paraId="248D8AA7" w14:textId="3BE304C5" w:rsidR="00A74DE0" w:rsidRDefault="00A74DE0" w:rsidP="00A74DE0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3ABF67" wp14:editId="63241BEE">
                      <wp:extent cx="467995" cy="467995"/>
                      <wp:effectExtent l="19050" t="19050" r="27305" b="27305"/>
                      <wp:docPr id="10" name="Group 10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11" name="Oval 1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2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6B696" id="Group 10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">
                      <v:oval id="Oval 1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">
                        <v:imagedata r:id="rId30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3"/>
            <w:tcBorders>
              <w:top w:val="nil"/>
              <w:left w:val="nil"/>
            </w:tcBorders>
          </w:tcPr>
          <w:p w14:paraId="26B191A8" w14:textId="23E01D6A" w:rsidR="00A74DE0" w:rsidRDefault="00A74DE0" w:rsidP="00A74DE0">
            <w:pPr>
              <w:pStyle w:val="12ptTabletext"/>
            </w:pPr>
            <w:r w:rsidRPr="00685052">
              <w:rPr>
                <w:b/>
                <w:bCs/>
                <w:color w:val="4A5E18" w:themeColor="accent6" w:themeShade="BF"/>
              </w:rPr>
              <w:t>Hint</w:t>
            </w:r>
            <w:r w:rsidRPr="009C457E">
              <w:rPr>
                <w:color w:val="4A5E18" w:themeColor="accent6" w:themeShade="BF"/>
              </w:rPr>
              <w:t>:</w:t>
            </w:r>
            <w:r>
              <w:rPr>
                <w:color w:val="4A5E18" w:themeColor="accent6" w:themeShade="BF"/>
              </w:rPr>
              <w:t xml:space="preserve"> </w:t>
            </w:r>
            <w:r>
              <w:br/>
              <w:t xml:space="preserve">When moving between </w:t>
            </w:r>
            <w:r w:rsidR="00515162">
              <w:t>sections</w:t>
            </w:r>
            <w:r w:rsidR="009D594D">
              <w:t>,</w:t>
            </w:r>
            <w:r>
              <w:t xml:space="preserve"> you can also select the green </w:t>
            </w:r>
            <w:r w:rsidR="00AF5972">
              <w:t xml:space="preserve">heading </w:t>
            </w:r>
            <w:r>
              <w:t>tile</w:t>
            </w:r>
            <w:r w:rsidR="00AF5972">
              <w:t>s</w:t>
            </w:r>
            <w:r>
              <w:t xml:space="preserve"> </w:t>
            </w:r>
            <w:r w:rsidR="00AF5972">
              <w:t xml:space="preserve">(e.g. </w:t>
            </w:r>
            <w:r w:rsidR="00AF5972" w:rsidRPr="00AF5972">
              <w:rPr>
                <w:b/>
                <w:bCs/>
              </w:rPr>
              <w:t>Case Details, Defendant Details</w:t>
            </w:r>
            <w:r w:rsidR="00AF5972">
              <w:t>) on</w:t>
            </w:r>
            <w:r>
              <w:t xml:space="preserve"> the left of the screen to proceed to the desired s</w:t>
            </w:r>
            <w:r w:rsidR="00515162">
              <w:t>ection.</w:t>
            </w:r>
          </w:p>
        </w:tc>
      </w:tr>
      <w:tr w:rsidR="00A74DE0" w14:paraId="4E346BBB" w14:textId="77777777" w:rsidTr="009D594D">
        <w:trPr>
          <w:cantSplit w:val="0"/>
          <w:trHeight w:val="7386"/>
        </w:trPr>
        <w:tc>
          <w:tcPr>
            <w:tcW w:w="846" w:type="dxa"/>
          </w:tcPr>
          <w:p w14:paraId="69677198" w14:textId="7C761202" w:rsidR="00076F25" w:rsidRPr="006341F1" w:rsidRDefault="00076F25" w:rsidP="006341F1">
            <w:pPr>
              <w:pStyle w:val="StepNum"/>
            </w:pPr>
            <w:bookmarkStart w:id="0" w:name="_Hlk93917661"/>
            <w:r w:rsidRPr="006341F1">
              <w:lastRenderedPageBreak/>
              <w:t>7</w:t>
            </w:r>
          </w:p>
        </w:tc>
        <w:tc>
          <w:tcPr>
            <w:tcW w:w="9072" w:type="dxa"/>
            <w:gridSpan w:val="5"/>
          </w:tcPr>
          <w:p w14:paraId="6A6CA6A7" w14:textId="5D639167" w:rsidR="00A74DE0" w:rsidRDefault="00A74DE0" w:rsidP="00A74DE0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tbl>
            <w:tblPr>
              <w:tblStyle w:val="QRGtable"/>
              <w:tblW w:w="8969" w:type="dxa"/>
              <w:tblLayout w:type="fixed"/>
              <w:tblLook w:val="04A0" w:firstRow="1" w:lastRow="0" w:firstColumn="1" w:lastColumn="0" w:noHBand="0" w:noVBand="1"/>
            </w:tblPr>
            <w:tblGrid>
              <w:gridCol w:w="1167"/>
              <w:gridCol w:w="959"/>
              <w:gridCol w:w="1118"/>
              <w:gridCol w:w="5545"/>
              <w:gridCol w:w="180"/>
            </w:tblGrid>
            <w:tr w:rsidR="00A74DE0" w14:paraId="6C14AB28" w14:textId="77777777" w:rsidTr="006B452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99"/>
              </w:trPr>
              <w:tc>
                <w:tcPr>
                  <w:tcW w:w="8969" w:type="dxa"/>
                  <w:gridSpan w:val="5"/>
                </w:tcPr>
                <w:p w14:paraId="668DE199" w14:textId="5483D25D" w:rsidR="00A74DE0" w:rsidRDefault="00A74DE0" w:rsidP="00A74DE0">
                  <w:pPr>
                    <w:pStyle w:val="NTPanel"/>
                  </w:pPr>
                  <w:r>
                    <w:t>PANEL:  Plaintiff Details</w:t>
                  </w:r>
                </w:p>
              </w:tc>
            </w:tr>
            <w:tr w:rsidR="00A74DE0" w:rsidRPr="00BF659D" w14:paraId="582D0A7C" w14:textId="77777777" w:rsidTr="006B452B">
              <w:trPr>
                <w:trHeight w:val="583"/>
              </w:trPr>
              <w:tc>
                <w:tcPr>
                  <w:tcW w:w="2126" w:type="dxa"/>
                  <w:gridSpan w:val="2"/>
                  <w:shd w:val="clear" w:color="auto" w:fill="EEF7F9" w:themeFill="accent3"/>
                </w:tcPr>
                <w:p w14:paraId="6FF7120B" w14:textId="675FE76E" w:rsidR="00A74DE0" w:rsidRDefault="00A74DE0" w:rsidP="00A74DE0">
                  <w:pPr>
                    <w:pStyle w:val="NTHeader"/>
                  </w:pPr>
                  <w:r>
                    <w:t>In this field …</w:t>
                  </w:r>
                </w:p>
              </w:tc>
              <w:tc>
                <w:tcPr>
                  <w:tcW w:w="6843" w:type="dxa"/>
                  <w:gridSpan w:val="3"/>
                  <w:shd w:val="clear" w:color="auto" w:fill="EEF7F9" w:themeFill="accent3"/>
                </w:tcPr>
                <w:p w14:paraId="747C1B37" w14:textId="77777777" w:rsidR="00A74DE0" w:rsidRPr="00BF659D" w:rsidRDefault="00A74DE0" w:rsidP="00A74DE0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A74DE0" w14:paraId="4AA3581C" w14:textId="77777777" w:rsidTr="0093373F">
              <w:trPr>
                <w:trHeight w:val="405"/>
              </w:trPr>
              <w:tc>
                <w:tcPr>
                  <w:tcW w:w="2126" w:type="dxa"/>
                  <w:gridSpan w:val="2"/>
                  <w:vMerge w:val="restart"/>
                </w:tcPr>
                <w:p w14:paraId="52F81A7A" w14:textId="5589095C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Party Designation Type</w:t>
                  </w:r>
                </w:p>
              </w:tc>
              <w:tc>
                <w:tcPr>
                  <w:tcW w:w="6843" w:type="dxa"/>
                  <w:gridSpan w:val="3"/>
                  <w:tcBorders>
                    <w:bottom w:val="nil"/>
                  </w:tcBorders>
                </w:tcPr>
                <w:p w14:paraId="131C9596" w14:textId="326F2F27" w:rsidR="00A74DE0" w:rsidRDefault="00A74DE0" w:rsidP="00A74DE0">
                  <w:pPr>
                    <w:pStyle w:val="12ptTabletext"/>
                    <w:rPr>
                      <w:noProof/>
                    </w:rPr>
                  </w:pPr>
                  <w:r>
                    <w:t>Select the type of plaintiff making the claim.</w:t>
                  </w:r>
                </w:p>
              </w:tc>
            </w:tr>
            <w:tr w:rsidR="006B452B" w14:paraId="335DDBE9" w14:textId="77777777" w:rsidTr="0093373F">
              <w:trPr>
                <w:trHeight w:val="405"/>
              </w:trPr>
              <w:tc>
                <w:tcPr>
                  <w:tcW w:w="2126" w:type="dxa"/>
                  <w:gridSpan w:val="2"/>
                  <w:vMerge/>
                </w:tcPr>
                <w:p w14:paraId="3DACECB2" w14:textId="77777777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</w:p>
              </w:tc>
              <w:tc>
                <w:tcPr>
                  <w:tcW w:w="1118" w:type="dxa"/>
                  <w:tcBorders>
                    <w:top w:val="nil"/>
                    <w:bottom w:val="nil"/>
                    <w:right w:val="nil"/>
                  </w:tcBorders>
                </w:tcPr>
                <w:p w14:paraId="2E01461A" w14:textId="74850B8B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18CC22" wp14:editId="655BF8E9">
                            <wp:extent cx="467995" cy="467995"/>
                            <wp:effectExtent l="19050" t="19050" r="27305" b="27305"/>
                            <wp:docPr id="15" name="Group 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32" name="Oval 32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4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4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4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33" name="Picture 33" descr="A picture containing text, gauge, night sky&#10;&#10;Description automatically generate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543" t="18283" r="24073" b="37211"/>
                                      <a:stretch/>
                                    </pic:blipFill>
                                    <pic:spPr>
                                      <a:xfrm>
                                        <a:off x="93245" y="53140"/>
                                        <a:ext cx="279400" cy="3638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D870B4E" id="Group 15" o:spid="_x0000_s1026" style="width:36.85pt;height:36.85pt;mso-position-horizontal-relative:char;mso-position-vertical-relative:line" coordsize="467995,46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">
                            <v:oval id="Oval 32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" filled="f" strokeweight="2.25pt">
                              <v:stroke joinstyle="miter"/>
                            </v:oval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3" o:spid="_x0000_s1028" type="#_x0000_t75" alt="A picture containing text, gauge, night sky&#10;&#10;Description automatically generated" style="position:absolute;left:93245;top:53140;width:279400;height:363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">
                              <v:imagedata r:id="rId32" o:title="A picture containing text, gauge, night sky&#10;&#10;Description automatically generated" croptop="11982f" cropbottom="24387f" cropleft="21327f" cropright="15776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725" w:type="dxa"/>
                  <w:gridSpan w:val="2"/>
                  <w:tcBorders>
                    <w:top w:val="nil"/>
                    <w:left w:val="nil"/>
                    <w:bottom w:val="nil"/>
                  </w:tcBorders>
                </w:tcPr>
                <w:p w14:paraId="1468E434" w14:textId="77777777" w:rsidR="006B452B" w:rsidRDefault="006B452B" w:rsidP="006B452B">
                  <w:pPr>
                    <w:pStyle w:val="12ptTabletext"/>
                  </w:pPr>
                  <w:r w:rsidRPr="00800596">
                    <w:rPr>
                      <w:b/>
                      <w:bCs/>
                      <w:color w:val="9D1C23" w:themeColor="accent4" w:themeShade="BF"/>
                    </w:rPr>
                    <w:t>Important</w:t>
                  </w:r>
                  <w:r w:rsidRPr="00800596">
                    <w:rPr>
                      <w:color w:val="9D1C23" w:themeColor="accent4" w:themeShade="BF"/>
                    </w:rPr>
                    <w:t xml:space="preserve">: </w:t>
                  </w:r>
                  <w:r>
                    <w:rPr>
                      <w:color w:val="D22630" w:themeColor="accent4"/>
                    </w:rPr>
                    <w:br/>
                  </w:r>
                  <w:r>
                    <w:t>When</w:t>
                  </w:r>
                  <w:r w:rsidRPr="001A7797">
                    <w:t xml:space="preserve"> designated party is business, select </w:t>
                  </w:r>
                  <w:r w:rsidRPr="001A7797">
                    <w:rPr>
                      <w:b/>
                      <w:bCs/>
                    </w:rPr>
                    <w:t>Organisation</w:t>
                  </w:r>
                  <w:r w:rsidRPr="001A7797">
                    <w:t xml:space="preserve"> as designation type. </w:t>
                  </w:r>
                </w:p>
                <w:p w14:paraId="01EB1A55" w14:textId="53A9ABD8" w:rsidR="006B452B" w:rsidRPr="00A174A5" w:rsidRDefault="00A174A5" w:rsidP="006B452B">
                  <w:pPr>
                    <w:pStyle w:val="12ptTabletext"/>
                    <w:rPr>
                      <w:color w:val="002E5D" w:themeColor="text2"/>
                    </w:rPr>
                  </w:pPr>
                  <w:r w:rsidRPr="00A174A5">
                    <w:t>'Agency' and 'Company' are currently invalid</w:t>
                  </w:r>
                  <w:r w:rsidR="006B452B" w:rsidRPr="00A174A5">
                    <w:t>.</w:t>
                  </w:r>
                </w:p>
              </w:tc>
            </w:tr>
            <w:tr w:rsidR="006B452B" w14:paraId="6FFB0BBD" w14:textId="77777777" w:rsidTr="006B452B">
              <w:trPr>
                <w:trHeight w:val="405"/>
              </w:trPr>
              <w:tc>
                <w:tcPr>
                  <w:tcW w:w="2126" w:type="dxa"/>
                  <w:gridSpan w:val="2"/>
                  <w:vMerge/>
                </w:tcPr>
                <w:p w14:paraId="2832F7E5" w14:textId="77777777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</w:p>
              </w:tc>
              <w:tc>
                <w:tcPr>
                  <w:tcW w:w="1118" w:type="dxa"/>
                  <w:tcBorders>
                    <w:top w:val="nil"/>
                    <w:right w:val="nil"/>
                  </w:tcBorders>
                </w:tcPr>
                <w:p w14:paraId="24FA2A13" w14:textId="5C56DA22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AFB27B7" wp14:editId="42725903">
                            <wp:extent cx="467995" cy="467995"/>
                            <wp:effectExtent l="19050" t="19050" r="27305" b="27305"/>
                            <wp:docPr id="245" name="Group 245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46" name="Oval 246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47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F2A1EDA" id="Group 245" o:spid="_x0000_s1026" alt="Note icon" style="width:36.85pt;height:36.85pt;mso-position-horizontal-relative:char;mso-position-vertical-relative:line" coordsize="467995,4679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">
                            <v:oval id="Oval 246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&#13;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">
                              <v:imagedata r:id="rId33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725" w:type="dxa"/>
                  <w:gridSpan w:val="2"/>
                  <w:tcBorders>
                    <w:top w:val="nil"/>
                    <w:left w:val="nil"/>
                  </w:tcBorders>
                </w:tcPr>
                <w:p w14:paraId="465CC4E9" w14:textId="3E801CAA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 w:rsidRPr="006E1838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6E1838">
                    <w:rPr>
                      <w:color w:val="002E5D" w:themeColor="text2"/>
                    </w:rPr>
                    <w:t>:</w:t>
                  </w:r>
                  <w:r>
                    <w:br/>
                    <w:t>The fields that display will change d</w:t>
                  </w:r>
                  <w:r w:rsidRPr="00CA4152">
                    <w:t>epending on the Party Designation Type</w:t>
                  </w:r>
                  <w:r>
                    <w:t xml:space="preserve"> selected.</w:t>
                  </w:r>
                </w:p>
              </w:tc>
            </w:tr>
            <w:tr w:rsidR="006B452B" w14:paraId="0A4474B7" w14:textId="77777777" w:rsidTr="006B452B">
              <w:trPr>
                <w:trHeight w:val="513"/>
              </w:trPr>
              <w:tc>
                <w:tcPr>
                  <w:tcW w:w="2126" w:type="dxa"/>
                  <w:gridSpan w:val="2"/>
                </w:tcPr>
                <w:p w14:paraId="77F72182" w14:textId="70374D2C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 w:rsidRPr="00C90A9A">
                    <w:t>Party Type</w:t>
                  </w:r>
                </w:p>
              </w:tc>
              <w:tc>
                <w:tcPr>
                  <w:tcW w:w="6843" w:type="dxa"/>
                  <w:gridSpan w:val="3"/>
                </w:tcPr>
                <w:p w14:paraId="5ECD6FBC" w14:textId="0BCA759D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t xml:space="preserve">Displays:  </w:t>
                  </w:r>
                  <w:r w:rsidRPr="005363A6">
                    <w:rPr>
                      <w:b/>
                      <w:bCs/>
                    </w:rPr>
                    <w:t>Plaintiff</w:t>
                  </w:r>
                </w:p>
              </w:tc>
            </w:tr>
            <w:tr w:rsidR="006B452B" w14:paraId="66DD49D2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74479990" w14:textId="5B97E321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t>Surname/Single Name</w:t>
                  </w:r>
                </w:p>
              </w:tc>
              <w:tc>
                <w:tcPr>
                  <w:tcW w:w="6843" w:type="dxa"/>
                  <w:gridSpan w:val="3"/>
                </w:tcPr>
                <w:p w14:paraId="79DB2311" w14:textId="6A910000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t>Type the surname of the plaintiff.</w:t>
                  </w:r>
                </w:p>
              </w:tc>
            </w:tr>
            <w:tr w:rsidR="006B452B" w14:paraId="48B29BFA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7F3E35CB" w14:textId="7DBA7AE7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t>First Name</w:t>
                  </w:r>
                </w:p>
              </w:tc>
              <w:tc>
                <w:tcPr>
                  <w:tcW w:w="6843" w:type="dxa"/>
                  <w:gridSpan w:val="3"/>
                </w:tcPr>
                <w:p w14:paraId="10A2981F" w14:textId="4D5FE28F" w:rsidR="006B452B" w:rsidRDefault="006B452B" w:rsidP="006B452B">
                  <w:pPr>
                    <w:pStyle w:val="12ptTabletext"/>
                    <w:rPr>
                      <w:noProof/>
                    </w:rPr>
                  </w:pPr>
                  <w:r>
                    <w:t>Type the first name of the plaintiff.</w:t>
                  </w:r>
                </w:p>
              </w:tc>
            </w:tr>
            <w:tr w:rsidR="006B452B" w14:paraId="74CFD0C4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7E2AAD84" w14:textId="3AFFD3D7" w:rsidR="006B452B" w:rsidRDefault="006B452B" w:rsidP="006B452B">
                  <w:pPr>
                    <w:pStyle w:val="12ptTabletext"/>
                  </w:pPr>
                  <w:r>
                    <w:t>Middle Name(s)</w:t>
                  </w:r>
                </w:p>
              </w:tc>
              <w:tc>
                <w:tcPr>
                  <w:tcW w:w="6843" w:type="dxa"/>
                  <w:gridSpan w:val="3"/>
                </w:tcPr>
                <w:p w14:paraId="464F8C8D" w14:textId="42C3E3D6" w:rsidR="006B452B" w:rsidRDefault="006B452B" w:rsidP="006B452B">
                  <w:pPr>
                    <w:pStyle w:val="12ptTabletext"/>
                  </w:pPr>
                  <w:r>
                    <w:t>Type any middle names of the plaintiff.</w:t>
                  </w:r>
                </w:p>
              </w:tc>
            </w:tr>
            <w:tr w:rsidR="006B452B" w14:paraId="25E9F83E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75343D78" w14:textId="481EE014" w:rsidR="006B452B" w:rsidRDefault="006B452B" w:rsidP="006B452B">
                  <w:pPr>
                    <w:pStyle w:val="12ptTabletext"/>
                  </w:pPr>
                  <w:r>
                    <w:t>Name Suffix</w:t>
                  </w:r>
                </w:p>
              </w:tc>
              <w:tc>
                <w:tcPr>
                  <w:tcW w:w="6843" w:type="dxa"/>
                  <w:gridSpan w:val="3"/>
                </w:tcPr>
                <w:p w14:paraId="702711FD" w14:textId="5BD06E44" w:rsidR="006B452B" w:rsidRDefault="006B452B" w:rsidP="006B452B">
                  <w:pPr>
                    <w:pStyle w:val="12ptTabletext"/>
                  </w:pPr>
                  <w:r>
                    <w:t>Select if required, can be left blank.</w:t>
                  </w:r>
                </w:p>
              </w:tc>
            </w:tr>
            <w:tr w:rsidR="006B452B" w14:paraId="561023DB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321D8C3E" w14:textId="57A91B54" w:rsidR="006B452B" w:rsidRDefault="006B452B" w:rsidP="006B452B">
                  <w:pPr>
                    <w:pStyle w:val="12ptTabletext"/>
                  </w:pPr>
                  <w:r>
                    <w:t xml:space="preserve">Trading As </w:t>
                  </w:r>
                </w:p>
              </w:tc>
              <w:tc>
                <w:tcPr>
                  <w:tcW w:w="6843" w:type="dxa"/>
                  <w:gridSpan w:val="3"/>
                </w:tcPr>
                <w:p w14:paraId="3299EC6F" w14:textId="4F714F2D" w:rsidR="006B452B" w:rsidRDefault="006B452B" w:rsidP="006B452B">
                  <w:pPr>
                    <w:pStyle w:val="12ptTabletext"/>
                  </w:pPr>
                  <w:r>
                    <w:t>If relevant, type the trading name of the plaintiff.</w:t>
                  </w:r>
                </w:p>
              </w:tc>
            </w:tr>
            <w:tr w:rsidR="006B452B" w14:paraId="65084438" w14:textId="77777777" w:rsidTr="006B452B">
              <w:trPr>
                <w:trHeight w:val="516"/>
              </w:trPr>
              <w:tc>
                <w:tcPr>
                  <w:tcW w:w="8969" w:type="dxa"/>
                  <w:gridSpan w:val="5"/>
                  <w:shd w:val="clear" w:color="auto" w:fill="EEF7F9" w:themeFill="accent3"/>
                </w:tcPr>
                <w:p w14:paraId="45E7B49A" w14:textId="326488BE" w:rsidR="006B452B" w:rsidRDefault="006B452B" w:rsidP="006B452B">
                  <w:pPr>
                    <w:pStyle w:val="NTPanel"/>
                  </w:pPr>
                  <w:r>
                    <w:br w:type="page"/>
                  </w:r>
                  <w:r w:rsidRPr="006E1838">
                    <w:t>PANEL:</w:t>
                  </w:r>
                  <w:r>
                    <w:t xml:space="preserve"> </w:t>
                  </w:r>
                  <w:r w:rsidRPr="006E1838">
                    <w:t xml:space="preserve"> </w:t>
                  </w:r>
                  <w:r w:rsidRPr="007D2C93">
                    <w:t xml:space="preserve">Plaintiff </w:t>
                  </w:r>
                  <w:r w:rsidRPr="006E1838">
                    <w:t>Address</w:t>
                  </w:r>
                </w:p>
              </w:tc>
            </w:tr>
            <w:tr w:rsidR="006B452B" w14:paraId="7434D56A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6A6438BF" w14:textId="468AEA4E" w:rsidR="006B452B" w:rsidRDefault="006B452B" w:rsidP="006B452B">
                  <w:pPr>
                    <w:pStyle w:val="12ptTabletext"/>
                  </w:pPr>
                  <w:r>
                    <w:t>Address Type</w:t>
                  </w:r>
                </w:p>
              </w:tc>
              <w:tc>
                <w:tcPr>
                  <w:tcW w:w="6843" w:type="dxa"/>
                  <w:gridSpan w:val="3"/>
                </w:tcPr>
                <w:p w14:paraId="21E1F305" w14:textId="0A6802BA" w:rsidR="006B452B" w:rsidRDefault="006B452B" w:rsidP="006B452B">
                  <w:pPr>
                    <w:pStyle w:val="12ptTabletext"/>
                  </w:pPr>
                  <w:r>
                    <w:t>Select the address type for the plaintiff’s address.</w:t>
                  </w:r>
                </w:p>
              </w:tc>
            </w:tr>
            <w:tr w:rsidR="006B452B" w14:paraId="31A21FBF" w14:textId="77777777" w:rsidTr="006B452B">
              <w:trPr>
                <w:trHeight w:val="516"/>
              </w:trPr>
              <w:tc>
                <w:tcPr>
                  <w:tcW w:w="2126" w:type="dxa"/>
                  <w:gridSpan w:val="2"/>
                </w:tcPr>
                <w:p w14:paraId="7B9A5FAF" w14:textId="3695B5B3" w:rsidR="006B452B" w:rsidRDefault="006B452B" w:rsidP="006B452B">
                  <w:pPr>
                    <w:pStyle w:val="12ptTabletext"/>
                  </w:pPr>
                  <w:r>
                    <w:t>Physical Address</w:t>
                  </w:r>
                </w:p>
              </w:tc>
              <w:tc>
                <w:tcPr>
                  <w:tcW w:w="6843" w:type="dxa"/>
                  <w:gridSpan w:val="3"/>
                </w:tcPr>
                <w:p w14:paraId="6C55C637" w14:textId="47B200C2" w:rsidR="006B452B" w:rsidRDefault="006B452B" w:rsidP="006B452B">
                  <w:pPr>
                    <w:pStyle w:val="12ptTabletext"/>
                  </w:pPr>
                  <w:r>
                    <w:t>Start typing the address and select the relevant option from the results.</w:t>
                  </w:r>
                </w:p>
              </w:tc>
            </w:tr>
            <w:tr w:rsidR="006B452B" w:rsidRPr="006E1838" w14:paraId="7103E5D8" w14:textId="77777777" w:rsidTr="009E24AF">
              <w:trPr>
                <w:gridAfter w:val="1"/>
                <w:wAfter w:w="180" w:type="dxa"/>
                <w:trHeight w:val="516"/>
              </w:trPr>
              <w:tc>
                <w:tcPr>
                  <w:tcW w:w="11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A30852A" w14:textId="77777777" w:rsidR="006B452B" w:rsidRPr="006E1838" w:rsidRDefault="006B452B" w:rsidP="006B452B">
                  <w:pPr>
                    <w:pStyle w:val="12ptTabletext"/>
                    <w:jc w:val="center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D958615" wp14:editId="2C459BC9">
                            <wp:extent cx="467995" cy="467995"/>
                            <wp:effectExtent l="19050" t="19050" r="27305" b="27305"/>
                            <wp:docPr id="28" name="Group 28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27" name="Oval 227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54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6D707FA" id="Group 28" o:spid="_x0000_s1026" alt="Note icon" style="width:36.85pt;height:36.85pt;mso-position-horizontal-relative:char;mso-position-vertical-relative:line" coordsize="467995,4679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">
                            <v:oval id="Oval 227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&#13;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">
                              <v:imagedata r:id="rId33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2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14:paraId="2271562E" w14:textId="77777777" w:rsidR="006B452B" w:rsidRPr="006E1838" w:rsidRDefault="006B452B" w:rsidP="006B452B">
                  <w:pPr>
                    <w:pStyle w:val="12ptTabletext"/>
                  </w:pPr>
                  <w:r w:rsidRPr="00107DFC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107DFC">
                    <w:rPr>
                      <w:color w:val="002E5D" w:themeColor="text2"/>
                    </w:rPr>
                    <w:t>:</w:t>
                  </w:r>
                  <w:r>
                    <w:br/>
                    <w:t>If the desired address is not displayed with the search feature, you can type each component of the address in the relevant fields.</w:t>
                  </w:r>
                </w:p>
              </w:tc>
            </w:tr>
          </w:tbl>
          <w:p w14:paraId="157DFCB8" w14:textId="00FE4727" w:rsidR="00A74DE0" w:rsidRPr="00AF5972" w:rsidRDefault="00A74DE0" w:rsidP="00A74DE0">
            <w:pPr>
              <w:jc w:val="right"/>
              <w:rPr>
                <w:rFonts w:ascii="Trebuchet MS" w:hAnsi="Trebuchet MS"/>
                <w:i/>
                <w:iCs/>
                <w:sz w:val="24"/>
                <w:szCs w:val="24"/>
              </w:rPr>
            </w:pPr>
            <w:r w:rsidRPr="00AF5972">
              <w:rPr>
                <w:rFonts w:ascii="Trebuchet MS" w:hAnsi="Trebuchet MS"/>
                <w:i/>
                <w:iCs/>
                <w:sz w:val="24"/>
                <w:szCs w:val="24"/>
              </w:rPr>
              <w:t>Continued …</w:t>
            </w:r>
          </w:p>
          <w:p w14:paraId="61EFF91B" w14:textId="63DBE6D0" w:rsidR="00A74DE0" w:rsidRDefault="00A74DE0" w:rsidP="00A74DE0">
            <w:pPr>
              <w:pStyle w:val="12ptTabletext"/>
              <w:rPr>
                <w:noProof/>
              </w:rPr>
            </w:pPr>
          </w:p>
        </w:tc>
      </w:tr>
      <w:tr w:rsidR="00AF5972" w14:paraId="797D59EB" w14:textId="77777777" w:rsidTr="00EF704B">
        <w:trPr>
          <w:cantSplit w:val="0"/>
          <w:trHeight w:val="6380"/>
        </w:trPr>
        <w:tc>
          <w:tcPr>
            <w:tcW w:w="846" w:type="dxa"/>
          </w:tcPr>
          <w:p w14:paraId="6A8718D7" w14:textId="280F854C" w:rsidR="00AF5972" w:rsidRPr="006341F1" w:rsidRDefault="006341F1" w:rsidP="006341F1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6341F1">
              <w:rPr>
                <w:rFonts w:ascii="Trebuchet MS" w:hAnsi="Trebuchet MS"/>
                <w:sz w:val="24"/>
                <w:szCs w:val="24"/>
              </w:rPr>
              <w:lastRenderedPageBreak/>
              <w:t>7</w:t>
            </w:r>
          </w:p>
        </w:tc>
        <w:tc>
          <w:tcPr>
            <w:tcW w:w="9072" w:type="dxa"/>
            <w:gridSpan w:val="5"/>
          </w:tcPr>
          <w:p w14:paraId="60BACAC9" w14:textId="77777777" w:rsidR="00AF5972" w:rsidRPr="00AF5972" w:rsidRDefault="00AF5972" w:rsidP="00AF5972">
            <w:pPr>
              <w:rPr>
                <w:rFonts w:ascii="Trebuchet MS" w:hAnsi="Trebuchet MS"/>
                <w:i/>
                <w:iCs/>
                <w:sz w:val="24"/>
                <w:szCs w:val="24"/>
              </w:rPr>
            </w:pPr>
            <w:r w:rsidRPr="00AF5972">
              <w:rPr>
                <w:rFonts w:ascii="Trebuchet MS" w:hAnsi="Trebuchet MS"/>
                <w:i/>
                <w:iCs/>
                <w:sz w:val="24"/>
                <w:szCs w:val="24"/>
              </w:rPr>
              <w:t>Continued …</w:t>
            </w:r>
          </w:p>
          <w:tbl>
            <w:tblPr>
              <w:tblStyle w:val="QRGtable"/>
              <w:tblW w:w="8789" w:type="dxa"/>
              <w:tblLayout w:type="fixed"/>
              <w:tblLook w:val="04A0" w:firstRow="1" w:lastRow="0" w:firstColumn="1" w:lastColumn="0" w:noHBand="0" w:noVBand="1"/>
            </w:tblPr>
            <w:tblGrid>
              <w:gridCol w:w="2120"/>
              <w:gridCol w:w="6669"/>
            </w:tblGrid>
            <w:tr w:rsidR="00AF5972" w14:paraId="21500193" w14:textId="77777777" w:rsidTr="005B1A6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16"/>
              </w:trPr>
              <w:tc>
                <w:tcPr>
                  <w:tcW w:w="8789" w:type="dxa"/>
                  <w:gridSpan w:val="2"/>
                  <w:shd w:val="clear" w:color="auto" w:fill="EEF7F9" w:themeFill="accent3"/>
                </w:tcPr>
                <w:p w14:paraId="26E7AFCD" w14:textId="77777777" w:rsidR="00AF5972" w:rsidRPr="006E1838" w:rsidRDefault="00AF5972" w:rsidP="00AF5972">
                  <w:pPr>
                    <w:pStyle w:val="NTPanel"/>
                  </w:pPr>
                  <w:r>
                    <w:t>ADDITIONAL PANELS</w:t>
                  </w:r>
                </w:p>
              </w:tc>
            </w:tr>
            <w:tr w:rsidR="00AF5972" w14:paraId="75A30571" w14:textId="77777777" w:rsidTr="005B1A62">
              <w:trPr>
                <w:trHeight w:val="516"/>
              </w:trPr>
              <w:tc>
                <w:tcPr>
                  <w:tcW w:w="2120" w:type="dxa"/>
                  <w:shd w:val="clear" w:color="auto" w:fill="EEF7F9" w:themeFill="accent3"/>
                </w:tcPr>
                <w:p w14:paraId="15591D6D" w14:textId="77777777" w:rsidR="00AF5972" w:rsidRPr="006E1838" w:rsidRDefault="00AF5972" w:rsidP="00AF5972">
                  <w:pPr>
                    <w:pStyle w:val="NTHeader"/>
                  </w:pPr>
                  <w:r>
                    <w:t>In this panel …</w:t>
                  </w:r>
                </w:p>
              </w:tc>
              <w:tc>
                <w:tcPr>
                  <w:tcW w:w="6669" w:type="dxa"/>
                  <w:shd w:val="clear" w:color="auto" w:fill="EEF7F9" w:themeFill="accent3"/>
                </w:tcPr>
                <w:p w14:paraId="16CA9AD8" w14:textId="77777777" w:rsidR="00AF5972" w:rsidRPr="006E1838" w:rsidRDefault="00AF5972" w:rsidP="00AF5972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AF5972" w14:paraId="57E3631F" w14:textId="77777777" w:rsidTr="005B1A62">
              <w:trPr>
                <w:trHeight w:val="516"/>
              </w:trPr>
              <w:tc>
                <w:tcPr>
                  <w:tcW w:w="2120" w:type="dxa"/>
                  <w:shd w:val="clear" w:color="auto" w:fill="FFFFFF" w:themeFill="background1"/>
                </w:tcPr>
                <w:p w14:paraId="0A14AA01" w14:textId="77777777" w:rsidR="00AF5972" w:rsidRDefault="00AF5972" w:rsidP="00AF5972">
                  <w:pPr>
                    <w:pStyle w:val="12ptTabletext"/>
                  </w:pPr>
                  <w:r>
                    <w:t>Plaintiff Contact Details</w:t>
                  </w:r>
                </w:p>
              </w:tc>
              <w:tc>
                <w:tcPr>
                  <w:tcW w:w="6669" w:type="dxa"/>
                  <w:shd w:val="clear" w:color="auto" w:fill="FFFFFF" w:themeFill="background1"/>
                </w:tcPr>
                <w:p w14:paraId="55CA95D8" w14:textId="18AEA542" w:rsidR="00AF5972" w:rsidRDefault="00AF5972" w:rsidP="00AF5972">
                  <w:pPr>
                    <w:pStyle w:val="12ptTabletext"/>
                  </w:pPr>
                  <w:r>
                    <w:t>Type the contact details for the plaintiff into the relevant fields. You do not need to complete all fields.</w:t>
                  </w:r>
                </w:p>
              </w:tc>
            </w:tr>
            <w:tr w:rsidR="00AF5972" w14:paraId="2B8DBCB5" w14:textId="77777777" w:rsidTr="005B1A62">
              <w:trPr>
                <w:trHeight w:val="516"/>
              </w:trPr>
              <w:tc>
                <w:tcPr>
                  <w:tcW w:w="2120" w:type="dxa"/>
                  <w:shd w:val="clear" w:color="auto" w:fill="FFFFFF" w:themeFill="background1"/>
                </w:tcPr>
                <w:p w14:paraId="495E8C6E" w14:textId="77777777" w:rsidR="00AF5972" w:rsidRDefault="00AF5972" w:rsidP="00AF5972">
                  <w:pPr>
                    <w:pStyle w:val="12ptTabletext"/>
                  </w:pPr>
                  <w:r>
                    <w:t>Plaintiff Identification Details</w:t>
                  </w:r>
                </w:p>
              </w:tc>
              <w:tc>
                <w:tcPr>
                  <w:tcW w:w="6669" w:type="dxa"/>
                  <w:shd w:val="clear" w:color="auto" w:fill="FFFFFF" w:themeFill="background1"/>
                </w:tcPr>
                <w:p w14:paraId="4B3E2E94" w14:textId="77777777" w:rsidR="00AF5972" w:rsidRDefault="00AF5972" w:rsidP="00AF5972">
                  <w:pPr>
                    <w:pStyle w:val="12ptTabletext"/>
                  </w:pPr>
                  <w:r>
                    <w:t>Type the Australian Business Number (ABN) of the plaintiff, if applicable.</w:t>
                  </w:r>
                </w:p>
              </w:tc>
            </w:tr>
            <w:tr w:rsidR="00AF5972" w14:paraId="4F404545" w14:textId="77777777" w:rsidTr="005B1A62">
              <w:trPr>
                <w:trHeight w:val="516"/>
              </w:trPr>
              <w:tc>
                <w:tcPr>
                  <w:tcW w:w="2120" w:type="dxa"/>
                  <w:shd w:val="clear" w:color="auto" w:fill="FFFFFF" w:themeFill="background1"/>
                </w:tcPr>
                <w:p w14:paraId="778D3687" w14:textId="77777777" w:rsidR="00AF5972" w:rsidRDefault="00AF5972" w:rsidP="00AF5972">
                  <w:pPr>
                    <w:pStyle w:val="12ptTabletext"/>
                  </w:pPr>
                  <w:r>
                    <w:t>Plaintiff Financial Details</w:t>
                  </w:r>
                </w:p>
              </w:tc>
              <w:tc>
                <w:tcPr>
                  <w:tcW w:w="6669" w:type="dxa"/>
                  <w:shd w:val="clear" w:color="auto" w:fill="FFFFFF" w:themeFill="background1"/>
                </w:tcPr>
                <w:p w14:paraId="7F71E3E2" w14:textId="77777777" w:rsidR="00AF5972" w:rsidRDefault="00AF5972" w:rsidP="00AF5972">
                  <w:pPr>
                    <w:pStyle w:val="12ptTabletext"/>
                  </w:pPr>
                  <w:r>
                    <w:t>Type the financial details for the plaintiff, if applicable.</w:t>
                  </w:r>
                </w:p>
              </w:tc>
            </w:tr>
            <w:tr w:rsidR="00AF5972" w14:paraId="48D9349F" w14:textId="77777777" w:rsidTr="005B1A62">
              <w:trPr>
                <w:trHeight w:val="516"/>
              </w:trPr>
              <w:tc>
                <w:tcPr>
                  <w:tcW w:w="2120" w:type="dxa"/>
                  <w:shd w:val="clear" w:color="auto" w:fill="FFFFFF" w:themeFill="background1"/>
                </w:tcPr>
                <w:p w14:paraId="6FAE3EC1" w14:textId="77777777" w:rsidR="00AF5972" w:rsidRDefault="00AF5972" w:rsidP="00AF5972">
                  <w:pPr>
                    <w:pStyle w:val="12ptTabletext"/>
                  </w:pPr>
                  <w:r w:rsidRPr="00A74DE0">
                    <w:t>Plaintiff Representation Capacity or Litigation Guardian</w:t>
                  </w:r>
                </w:p>
              </w:tc>
              <w:tc>
                <w:tcPr>
                  <w:tcW w:w="6669" w:type="dxa"/>
                  <w:shd w:val="clear" w:color="auto" w:fill="FFFFFF" w:themeFill="background1"/>
                </w:tcPr>
                <w:p w14:paraId="0AAA7863" w14:textId="7F068288" w:rsidR="00AF5972" w:rsidRPr="00A74DE0" w:rsidRDefault="00AF5972" w:rsidP="00AF5972">
                  <w:pPr>
                    <w:pStyle w:val="12ptTabletext"/>
                  </w:pPr>
                  <w:r>
                    <w:t xml:space="preserve">Dropdown menus display </w:t>
                  </w:r>
                  <w:r>
                    <w:rPr>
                      <w:b/>
                      <w:bCs/>
                    </w:rPr>
                    <w:t xml:space="preserve">No. </w:t>
                  </w:r>
                  <w:r>
                    <w:t>Change if required.</w:t>
                  </w:r>
                </w:p>
              </w:tc>
            </w:tr>
          </w:tbl>
          <w:p w14:paraId="5BD0EF68" w14:textId="77777777" w:rsidR="00AF5972" w:rsidRDefault="00AF5972" w:rsidP="00A74DE0">
            <w:pPr>
              <w:pStyle w:val="12ptTabletext"/>
            </w:pPr>
          </w:p>
        </w:tc>
      </w:tr>
      <w:bookmarkEnd w:id="0"/>
      <w:tr w:rsidR="003461AC" w14:paraId="4F7FE0D3" w14:textId="77777777" w:rsidTr="00962A13">
        <w:trPr>
          <w:cantSplit w:val="0"/>
          <w:trHeight w:val="1360"/>
        </w:trPr>
        <w:tc>
          <w:tcPr>
            <w:tcW w:w="846" w:type="dxa"/>
            <w:vMerge w:val="restart"/>
          </w:tcPr>
          <w:p w14:paraId="673C1283" w14:textId="3A083D81" w:rsidR="003461AC" w:rsidRPr="006341F1" w:rsidRDefault="003461AC" w:rsidP="006341F1">
            <w:pPr>
              <w:pStyle w:val="StepNum"/>
            </w:pPr>
            <w:r>
              <w:t>8</w:t>
            </w:r>
          </w:p>
        </w:tc>
        <w:tc>
          <w:tcPr>
            <w:tcW w:w="3402" w:type="dxa"/>
            <w:gridSpan w:val="3"/>
          </w:tcPr>
          <w:p w14:paraId="069F286D" w14:textId="4F5C4950" w:rsidR="003461AC" w:rsidRDefault="003461AC" w:rsidP="00A74DE0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22755430" w14:textId="3ED7A582" w:rsidR="003461AC" w:rsidRDefault="003461AC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71F53A39" wp14:editId="56392CA6">
                  <wp:extent cx="906859" cy="312447"/>
                  <wp:effectExtent l="0" t="0" r="7620" b="0"/>
                  <wp:docPr id="22" name="Picture 22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E823D" w14:textId="6A72B039" w:rsidR="003461AC" w:rsidRPr="00FE239B" w:rsidRDefault="003461AC" w:rsidP="00A74DE0">
            <w:pPr>
              <w:rPr>
                <w:b/>
                <w:bCs/>
              </w:rPr>
            </w:pPr>
          </w:p>
        </w:tc>
        <w:tc>
          <w:tcPr>
            <w:tcW w:w="5670" w:type="dxa"/>
            <w:gridSpan w:val="2"/>
          </w:tcPr>
          <w:p w14:paraId="4568A5FF" w14:textId="5AB50765" w:rsidR="0058776B" w:rsidRDefault="003461AC" w:rsidP="00962A13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>
              <w:rPr>
                <w:b/>
                <w:bCs/>
                <w:noProof/>
              </w:rPr>
              <w:t>Legal</w:t>
            </w:r>
            <w:r w:rsidRPr="00C55298">
              <w:rPr>
                <w:b/>
                <w:bCs/>
                <w:noProof/>
              </w:rPr>
              <w:t xml:space="preserve"> </w:t>
            </w:r>
            <w:r>
              <w:rPr>
                <w:b/>
                <w:bCs/>
                <w:noProof/>
              </w:rPr>
              <w:t>Representation Details</w:t>
            </w:r>
            <w:r>
              <w:rPr>
                <w:noProof/>
              </w:rPr>
              <w:t xml:space="preserve"> screen displays:</w:t>
            </w:r>
          </w:p>
          <w:p w14:paraId="59669570" w14:textId="6DE9A3C7" w:rsidR="0058776B" w:rsidRPr="00D776D0" w:rsidRDefault="0058776B" w:rsidP="00D776D0">
            <w:pPr>
              <w:pStyle w:val="12pt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814D7" wp14:editId="5BBFC074">
                  <wp:extent cx="3463290" cy="1884045"/>
                  <wp:effectExtent l="19050" t="19050" r="22860" b="20955"/>
                  <wp:docPr id="6" name="Picture 6" descr="A screenshot of the Legal Representation Details screen with some fields display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creenshot of the Legal Representation Details screen with some fields displaying. 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884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1AC" w14:paraId="75D9255D" w14:textId="77777777" w:rsidTr="000D521A">
        <w:trPr>
          <w:cantSplit w:val="0"/>
          <w:trHeight w:val="1359"/>
        </w:trPr>
        <w:tc>
          <w:tcPr>
            <w:tcW w:w="846" w:type="dxa"/>
            <w:vMerge/>
          </w:tcPr>
          <w:p w14:paraId="15D11ACA" w14:textId="77777777" w:rsidR="003461AC" w:rsidRDefault="003461AC" w:rsidP="006341F1">
            <w:pPr>
              <w:pStyle w:val="StepNum"/>
            </w:pPr>
          </w:p>
        </w:tc>
        <w:tc>
          <w:tcPr>
            <w:tcW w:w="9072" w:type="dxa"/>
            <w:gridSpan w:val="5"/>
          </w:tcPr>
          <w:p w14:paraId="41E41102" w14:textId="6B210E31" w:rsidR="003461AC" w:rsidRDefault="003461AC" w:rsidP="003461AC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tbl>
            <w:tblPr>
              <w:tblStyle w:val="QRGtable"/>
              <w:tblW w:w="8964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6838"/>
            </w:tblGrid>
            <w:tr w:rsidR="00B432ED" w14:paraId="55118ED1" w14:textId="77777777" w:rsidTr="00B518B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99"/>
              </w:trPr>
              <w:tc>
                <w:tcPr>
                  <w:tcW w:w="8964" w:type="dxa"/>
                  <w:gridSpan w:val="2"/>
                </w:tcPr>
                <w:p w14:paraId="5A6E5075" w14:textId="77777777" w:rsidR="00B432ED" w:rsidRDefault="00B432ED" w:rsidP="00B432ED">
                  <w:pPr>
                    <w:pStyle w:val="NTPanel"/>
                  </w:pPr>
                  <w:r>
                    <w:t>PANEL:  Legal Representation Details</w:t>
                  </w:r>
                </w:p>
              </w:tc>
            </w:tr>
            <w:tr w:rsidR="00B432ED" w:rsidRPr="00BF659D" w14:paraId="64A8445E" w14:textId="77777777" w:rsidTr="00B518B4">
              <w:trPr>
                <w:trHeight w:val="583"/>
              </w:trPr>
              <w:tc>
                <w:tcPr>
                  <w:tcW w:w="2126" w:type="dxa"/>
                  <w:shd w:val="clear" w:color="auto" w:fill="EEF7F9" w:themeFill="accent3"/>
                </w:tcPr>
                <w:p w14:paraId="1DA0BA80" w14:textId="77777777" w:rsidR="00B432ED" w:rsidRDefault="00B432ED" w:rsidP="00B432ED">
                  <w:pPr>
                    <w:pStyle w:val="NTHeader"/>
                  </w:pPr>
                  <w:r>
                    <w:t>In this field …</w:t>
                  </w:r>
                </w:p>
              </w:tc>
              <w:tc>
                <w:tcPr>
                  <w:tcW w:w="6838" w:type="dxa"/>
                  <w:shd w:val="clear" w:color="auto" w:fill="EEF7F9" w:themeFill="accent3"/>
                </w:tcPr>
                <w:p w14:paraId="3A1F7A6C" w14:textId="77777777" w:rsidR="00B432ED" w:rsidRPr="00BF659D" w:rsidRDefault="00B432ED" w:rsidP="00B432ED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B432ED" w14:paraId="61F3ED88" w14:textId="77777777" w:rsidTr="00B518B4">
              <w:trPr>
                <w:trHeight w:val="513"/>
              </w:trPr>
              <w:tc>
                <w:tcPr>
                  <w:tcW w:w="2126" w:type="dxa"/>
                </w:tcPr>
                <w:p w14:paraId="2653C0C3" w14:textId="77777777" w:rsidR="00B432ED" w:rsidRDefault="00B432ED" w:rsidP="00B432ED">
                  <w:pPr>
                    <w:pStyle w:val="12ptTabletext"/>
                    <w:rPr>
                      <w:noProof/>
                    </w:rPr>
                  </w:pPr>
                  <w:r>
                    <w:t>Business Name or Solicitor Code</w:t>
                  </w:r>
                </w:p>
              </w:tc>
              <w:tc>
                <w:tcPr>
                  <w:tcW w:w="6838" w:type="dxa"/>
                </w:tcPr>
                <w:p w14:paraId="7616C0EB" w14:textId="77777777" w:rsidR="00B432ED" w:rsidRDefault="00B432ED" w:rsidP="00B432ED">
                  <w:pPr>
                    <w:pStyle w:val="12ptTabletext"/>
                    <w:rPr>
                      <w:noProof/>
                    </w:rPr>
                  </w:pPr>
                  <w:r>
                    <w:t xml:space="preserve">Start typing the address and select the relevant option from the results. This will then populate the relevant fields. </w:t>
                  </w:r>
                </w:p>
              </w:tc>
            </w:tr>
          </w:tbl>
          <w:p w14:paraId="44AB2C8E" w14:textId="77777777" w:rsidR="003461AC" w:rsidRDefault="003461AC" w:rsidP="00962A13">
            <w:pPr>
              <w:pStyle w:val="12ptTabletext"/>
              <w:rPr>
                <w:noProof/>
              </w:rPr>
            </w:pPr>
          </w:p>
        </w:tc>
      </w:tr>
      <w:tr w:rsidR="00962A13" w14:paraId="513B0C63" w14:textId="77777777" w:rsidTr="009D594D">
        <w:trPr>
          <w:cantSplit w:val="0"/>
          <w:trHeight w:val="2419"/>
        </w:trPr>
        <w:tc>
          <w:tcPr>
            <w:tcW w:w="846" w:type="dxa"/>
          </w:tcPr>
          <w:p w14:paraId="72C16FC0" w14:textId="38FDE8D0" w:rsidR="00962A13" w:rsidRPr="006341F1" w:rsidRDefault="00B432ED" w:rsidP="006341F1">
            <w:pPr>
              <w:pStyle w:val="StepNum"/>
            </w:pPr>
            <w:r>
              <w:lastRenderedPageBreak/>
              <w:t>9</w:t>
            </w:r>
          </w:p>
        </w:tc>
        <w:tc>
          <w:tcPr>
            <w:tcW w:w="3402" w:type="dxa"/>
            <w:gridSpan w:val="3"/>
          </w:tcPr>
          <w:p w14:paraId="464B2352" w14:textId="14BC138E" w:rsidR="00962A13" w:rsidRDefault="00962A13" w:rsidP="00962A13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0E46E9DC" w14:textId="51864409" w:rsidR="00B432ED" w:rsidRDefault="00B432ED" w:rsidP="00962A13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26ECE011" wp14:editId="685CBB00">
                  <wp:extent cx="906859" cy="312447"/>
                  <wp:effectExtent l="0" t="0" r="7620" b="0"/>
                  <wp:docPr id="30" name="Picture 30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6E245" w14:textId="5B2A2BDF" w:rsidR="00962A13" w:rsidRDefault="00962A13" w:rsidP="00962A13">
            <w:pPr>
              <w:pStyle w:val="12ptTabletext"/>
            </w:pPr>
          </w:p>
          <w:p w14:paraId="01E91BA7" w14:textId="77777777" w:rsidR="00962A13" w:rsidRDefault="00962A13" w:rsidP="00A74DE0">
            <w:pPr>
              <w:pStyle w:val="12ptTabletext"/>
            </w:pPr>
          </w:p>
        </w:tc>
        <w:tc>
          <w:tcPr>
            <w:tcW w:w="5670" w:type="dxa"/>
            <w:gridSpan w:val="2"/>
          </w:tcPr>
          <w:p w14:paraId="257F6CAF" w14:textId="45F6F0F3" w:rsidR="00E7718D" w:rsidRDefault="00962A13" w:rsidP="00962A13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C55298">
              <w:rPr>
                <w:b/>
                <w:bCs/>
                <w:noProof/>
              </w:rPr>
              <w:t>Defendant Details (1)</w:t>
            </w:r>
            <w:r>
              <w:rPr>
                <w:noProof/>
              </w:rPr>
              <w:t xml:space="preserve"> screen displays:</w:t>
            </w:r>
          </w:p>
          <w:p w14:paraId="66D695BB" w14:textId="5FC69A08" w:rsidR="00962A13" w:rsidRDefault="0058776B" w:rsidP="00A74DE0">
            <w:pPr>
              <w:pStyle w:val="12pt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C1D92" wp14:editId="747D923F">
                  <wp:extent cx="3355975" cy="2508674"/>
                  <wp:effectExtent l="19050" t="19050" r="15875" b="25400"/>
                  <wp:docPr id="7" name="Picture 7" descr="A screenshot of the Defendant Details (1) screen with some fields display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screenshot of the Defendant Details (1) screen with some fields displaying. 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189" cy="2510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5E6E1DF6" w14:textId="77777777" w:rsidTr="00EF704B">
        <w:trPr>
          <w:cantSplit w:val="0"/>
          <w:trHeight w:val="6096"/>
        </w:trPr>
        <w:tc>
          <w:tcPr>
            <w:tcW w:w="846" w:type="dxa"/>
          </w:tcPr>
          <w:p w14:paraId="77E0D125" w14:textId="628EF7BC" w:rsidR="00076F25" w:rsidRPr="006341F1" w:rsidRDefault="00E24816" w:rsidP="006341F1">
            <w:pPr>
              <w:pStyle w:val="StepNum"/>
            </w:pPr>
            <w:r>
              <w:t>10</w:t>
            </w:r>
          </w:p>
        </w:tc>
        <w:tc>
          <w:tcPr>
            <w:tcW w:w="9072" w:type="dxa"/>
            <w:gridSpan w:val="5"/>
          </w:tcPr>
          <w:p w14:paraId="06C4781F" w14:textId="77777777" w:rsidR="00A74DE0" w:rsidRDefault="00A74DE0" w:rsidP="00A74DE0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tbl>
            <w:tblPr>
              <w:tblStyle w:val="TableGrid"/>
              <w:tblW w:w="8789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5"/>
              <w:gridCol w:w="1134"/>
              <w:gridCol w:w="5080"/>
            </w:tblGrid>
            <w:tr w:rsidR="00A74DE0" w:rsidRPr="00826AB9" w14:paraId="6B573230" w14:textId="77777777" w:rsidTr="005B1A62">
              <w:trPr>
                <w:trHeight w:val="464"/>
              </w:trPr>
              <w:tc>
                <w:tcPr>
                  <w:tcW w:w="8789" w:type="dxa"/>
                  <w:gridSpan w:val="3"/>
                  <w:shd w:val="clear" w:color="auto" w:fill="EEF7F9"/>
                </w:tcPr>
                <w:p w14:paraId="3A410485" w14:textId="77777777" w:rsidR="00A74DE0" w:rsidRPr="00C54B3E" w:rsidRDefault="00A74DE0" w:rsidP="00A74DE0">
                  <w:pPr>
                    <w:pStyle w:val="NTPanel"/>
                  </w:pPr>
                  <w:r w:rsidRPr="00C54B3E">
                    <w:t xml:space="preserve">PANEL: </w:t>
                  </w:r>
                  <w:r>
                    <w:t>Defendant</w:t>
                  </w:r>
                  <w:r w:rsidRPr="00C90A9A">
                    <w:t xml:space="preserve"> Name </w:t>
                  </w:r>
                </w:p>
              </w:tc>
            </w:tr>
            <w:tr w:rsidR="00FD5206" w:rsidRPr="00826AB9" w14:paraId="16E86FDA" w14:textId="77777777" w:rsidTr="00EF704B">
              <w:trPr>
                <w:trHeight w:val="498"/>
              </w:trPr>
              <w:tc>
                <w:tcPr>
                  <w:tcW w:w="2575" w:type="dxa"/>
                  <w:shd w:val="clear" w:color="auto" w:fill="EEF7F9" w:themeFill="accent3"/>
                </w:tcPr>
                <w:p w14:paraId="548978EE" w14:textId="29487830" w:rsidR="00FD5206" w:rsidRDefault="00FD5206" w:rsidP="00FD5206">
                  <w:pPr>
                    <w:pStyle w:val="NTHeader"/>
                  </w:pPr>
                  <w:r>
                    <w:t>In this field …</w:t>
                  </w:r>
                </w:p>
              </w:tc>
              <w:tc>
                <w:tcPr>
                  <w:tcW w:w="6214" w:type="dxa"/>
                  <w:gridSpan w:val="2"/>
                  <w:tcBorders>
                    <w:bottom w:val="nil"/>
                  </w:tcBorders>
                  <w:shd w:val="clear" w:color="auto" w:fill="EEF7F9" w:themeFill="accent3"/>
                </w:tcPr>
                <w:p w14:paraId="38F12A16" w14:textId="5C378CA6" w:rsidR="00FD5206" w:rsidRDefault="00FD5206" w:rsidP="00FD5206">
                  <w:pPr>
                    <w:pStyle w:val="NTHeader"/>
                  </w:pPr>
                  <w:r>
                    <w:t>Provide this information …</w:t>
                  </w:r>
                </w:p>
              </w:tc>
            </w:tr>
            <w:tr w:rsidR="00FD5206" w:rsidRPr="00826AB9" w14:paraId="5435DD49" w14:textId="77777777" w:rsidTr="00EF704B">
              <w:trPr>
                <w:trHeight w:val="498"/>
              </w:trPr>
              <w:tc>
                <w:tcPr>
                  <w:tcW w:w="2575" w:type="dxa"/>
                  <w:vMerge w:val="restart"/>
                </w:tcPr>
                <w:p w14:paraId="0B2D4D68" w14:textId="77777777" w:rsidR="00FD5206" w:rsidRDefault="00FD5206" w:rsidP="00FD5206">
                  <w:pPr>
                    <w:pStyle w:val="12ptTabletext"/>
                  </w:pPr>
                  <w:r>
                    <w:t>Party Designation Type</w:t>
                  </w:r>
                </w:p>
              </w:tc>
              <w:tc>
                <w:tcPr>
                  <w:tcW w:w="6214" w:type="dxa"/>
                  <w:gridSpan w:val="2"/>
                  <w:tcBorders>
                    <w:bottom w:val="nil"/>
                  </w:tcBorders>
                </w:tcPr>
                <w:p w14:paraId="63FF4CE5" w14:textId="6C6C1B81" w:rsidR="00FD5206" w:rsidRDefault="00FD5206" w:rsidP="00FD5206">
                  <w:pPr>
                    <w:pStyle w:val="12ptTabletext"/>
                  </w:pPr>
                  <w:r>
                    <w:t>Select</w:t>
                  </w:r>
                  <w:r w:rsidR="00C223B6">
                    <w:t xml:space="preserve"> the party type.</w:t>
                  </w:r>
                </w:p>
              </w:tc>
            </w:tr>
            <w:tr w:rsidR="008425AF" w:rsidRPr="00826AB9" w14:paraId="3DD56206" w14:textId="77777777" w:rsidTr="00EF704B">
              <w:trPr>
                <w:trHeight w:val="1039"/>
              </w:trPr>
              <w:tc>
                <w:tcPr>
                  <w:tcW w:w="2575" w:type="dxa"/>
                  <w:vMerge/>
                </w:tcPr>
                <w:p w14:paraId="04A9EFA7" w14:textId="77777777" w:rsidR="008425AF" w:rsidRDefault="008425AF" w:rsidP="008425AF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nil"/>
                    <w:right w:val="nil"/>
                  </w:tcBorders>
                </w:tcPr>
                <w:p w14:paraId="065B79E4" w14:textId="389123B0" w:rsidR="008425AF" w:rsidRDefault="008425AF" w:rsidP="008425AF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312EC0F" wp14:editId="77F6BC1C">
                            <wp:extent cx="467995" cy="467995"/>
                            <wp:effectExtent l="19050" t="19050" r="27305" b="27305"/>
                            <wp:docPr id="34" name="Group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35" name="Oval 35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4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4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4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36" name="Picture 36" descr="A picture containing text, gauge, night sky&#10;&#10;Description automatically generate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2543" t="18283" r="24073" b="37211"/>
                                      <a:stretch/>
                                    </pic:blipFill>
                                    <pic:spPr>
                                      <a:xfrm>
                                        <a:off x="93245" y="53140"/>
                                        <a:ext cx="279400" cy="3638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12017B" id="Group 34" o:spid="_x0000_s1026" style="width:36.85pt;height:36.85pt;mso-position-horizontal-relative:char;mso-position-vertical-relative:line" coordsize="467995,4679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">
                            <v:oval id="Oval 35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" filled="f" strokeweight="2.25pt">
                              <v:stroke joinstyle="miter"/>
                            </v:oval>
                            <v:shape id="Picture 36" o:spid="_x0000_s1028" type="#_x0000_t75" alt="A picture containing text, gauge, night sky&#10;&#10;Description automatically generated" style="position:absolute;left:93245;top:53140;width:279400;height:363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">
                              <v:imagedata r:id="rId32" o:title="A picture containing text, gauge, night sky&#10;&#10;Description automatically generated" croptop="11982f" cropbottom="24387f" cropleft="21327f" cropright="15776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080" w:type="dxa"/>
                  <w:tcBorders>
                    <w:top w:val="nil"/>
                    <w:left w:val="nil"/>
                    <w:bottom w:val="nil"/>
                  </w:tcBorders>
                </w:tcPr>
                <w:p w14:paraId="4F9B7502" w14:textId="77777777" w:rsidR="008425AF" w:rsidRDefault="008425AF" w:rsidP="008425AF">
                  <w:pPr>
                    <w:pStyle w:val="12ptTabletext"/>
                  </w:pPr>
                  <w:r w:rsidRPr="00800596">
                    <w:rPr>
                      <w:b/>
                      <w:bCs/>
                      <w:color w:val="9D1C23" w:themeColor="accent4" w:themeShade="BF"/>
                    </w:rPr>
                    <w:t>Important</w:t>
                  </w:r>
                  <w:r w:rsidRPr="00800596">
                    <w:rPr>
                      <w:color w:val="9D1C23" w:themeColor="accent4" w:themeShade="BF"/>
                    </w:rPr>
                    <w:t xml:space="preserve">: </w:t>
                  </w:r>
                  <w:r>
                    <w:rPr>
                      <w:color w:val="D22630" w:themeColor="accent4"/>
                    </w:rPr>
                    <w:br/>
                  </w:r>
                  <w:r>
                    <w:t>When</w:t>
                  </w:r>
                  <w:r w:rsidRPr="001A7797">
                    <w:t xml:space="preserve"> designated party is business, select </w:t>
                  </w:r>
                  <w:r w:rsidRPr="001A7797">
                    <w:rPr>
                      <w:b/>
                      <w:bCs/>
                    </w:rPr>
                    <w:t>Organisation</w:t>
                  </w:r>
                  <w:r w:rsidRPr="001A7797">
                    <w:t xml:space="preserve"> as designation type. </w:t>
                  </w:r>
                </w:p>
                <w:p w14:paraId="7E5FD759" w14:textId="3998A21B" w:rsidR="008425AF" w:rsidRPr="001820EB" w:rsidRDefault="001820EB" w:rsidP="008425AF">
                  <w:pPr>
                    <w:pStyle w:val="12ptTabletext"/>
                    <w:rPr>
                      <w:color w:val="002E5D" w:themeColor="text2"/>
                    </w:rPr>
                  </w:pPr>
                  <w:r w:rsidRPr="001820EB">
                    <w:t>'Agency' and 'Company' are currently invalid</w:t>
                  </w:r>
                  <w:r>
                    <w:t>.</w:t>
                  </w:r>
                </w:p>
              </w:tc>
            </w:tr>
            <w:tr w:rsidR="008425AF" w:rsidRPr="00826AB9" w14:paraId="58E9E0D2" w14:textId="77777777" w:rsidTr="00EF704B">
              <w:trPr>
                <w:trHeight w:val="1039"/>
              </w:trPr>
              <w:tc>
                <w:tcPr>
                  <w:tcW w:w="2575" w:type="dxa"/>
                  <w:vMerge/>
                </w:tcPr>
                <w:p w14:paraId="3177092B" w14:textId="77777777" w:rsidR="008425AF" w:rsidRDefault="008425AF" w:rsidP="008425AF">
                  <w:pPr>
                    <w:pStyle w:val="12ptTabletext"/>
                  </w:pPr>
                </w:p>
              </w:tc>
              <w:tc>
                <w:tcPr>
                  <w:tcW w:w="1134" w:type="dxa"/>
                  <w:tcBorders>
                    <w:top w:val="nil"/>
                    <w:right w:val="nil"/>
                  </w:tcBorders>
                </w:tcPr>
                <w:p w14:paraId="3EA793AF" w14:textId="77777777" w:rsidR="008425AF" w:rsidRDefault="008425AF" w:rsidP="008425AF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3DDB855" wp14:editId="7AD481EE">
                            <wp:extent cx="467995" cy="467995"/>
                            <wp:effectExtent l="19050" t="19050" r="27305" b="27305"/>
                            <wp:docPr id="91" name="Group 91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92" name="Oval 92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93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7FAA9C8" id="Group 91" o:spid="_x0000_s1026" alt="Note icon" style="width:36.85pt;height:36.85pt;mso-position-horizontal-relative:char;mso-position-vertical-relative:line" coordsize="467995,4679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">
                            <v:oval id="Oval 92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&#13;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">
                              <v:imagedata r:id="rId33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080" w:type="dxa"/>
                  <w:tcBorders>
                    <w:top w:val="nil"/>
                    <w:left w:val="nil"/>
                  </w:tcBorders>
                </w:tcPr>
                <w:p w14:paraId="3DD96AFA" w14:textId="77777777" w:rsidR="008425AF" w:rsidRDefault="008425AF" w:rsidP="008425AF">
                  <w:pPr>
                    <w:pStyle w:val="12ptTabletext"/>
                  </w:pPr>
                  <w:r w:rsidRPr="00C54B3E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C54B3E">
                    <w:rPr>
                      <w:color w:val="002E5D" w:themeColor="text2"/>
                    </w:rPr>
                    <w:t>:</w:t>
                  </w:r>
                  <w:r>
                    <w:br/>
                    <w:t>Fields have different values d</w:t>
                  </w:r>
                  <w:r w:rsidRPr="00CA4152">
                    <w:t xml:space="preserve">epending on the </w:t>
                  </w:r>
                  <w:r w:rsidRPr="00FD5206">
                    <w:rPr>
                      <w:b/>
                      <w:bCs/>
                    </w:rPr>
                    <w:t>Party Designation Type</w:t>
                  </w:r>
                  <w:r>
                    <w:t xml:space="preserve"> selected.</w:t>
                  </w:r>
                </w:p>
              </w:tc>
            </w:tr>
            <w:tr w:rsidR="008425AF" w:rsidRPr="00826AB9" w14:paraId="3BF49739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1F62B6A0" w14:textId="77777777" w:rsidR="008425AF" w:rsidRDefault="008425AF" w:rsidP="008425AF">
                  <w:pPr>
                    <w:pStyle w:val="12ptTabletext"/>
                  </w:pPr>
                  <w:r w:rsidRPr="00C90A9A">
                    <w:t>Party Type</w:t>
                  </w:r>
                </w:p>
              </w:tc>
              <w:tc>
                <w:tcPr>
                  <w:tcW w:w="6214" w:type="dxa"/>
                  <w:gridSpan w:val="2"/>
                </w:tcPr>
                <w:p w14:paraId="2904E5E7" w14:textId="2F141B61" w:rsidR="008425AF" w:rsidDel="004123C8" w:rsidRDefault="008425AF" w:rsidP="008425AF">
                  <w:pPr>
                    <w:pStyle w:val="12ptTabletext"/>
                  </w:pPr>
                  <w:r>
                    <w:t xml:space="preserve">Displays </w:t>
                  </w:r>
                  <w:r w:rsidRPr="00FD5206">
                    <w:rPr>
                      <w:b/>
                      <w:bCs/>
                    </w:rPr>
                    <w:t>Defendant</w:t>
                  </w:r>
                  <w:r w:rsidRPr="00CA4152">
                    <w:t xml:space="preserve"> </w:t>
                  </w:r>
                </w:p>
              </w:tc>
            </w:tr>
            <w:tr w:rsidR="008425AF" w:rsidRPr="00826AB9" w14:paraId="123135E5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598C57AD" w14:textId="7988BDDC" w:rsidR="008425AF" w:rsidRDefault="008425AF" w:rsidP="008425AF">
                  <w:pPr>
                    <w:pStyle w:val="12ptTabletext"/>
                  </w:pPr>
                  <w:r>
                    <w:t>Surname/Single Name</w:t>
                  </w:r>
                </w:p>
              </w:tc>
              <w:tc>
                <w:tcPr>
                  <w:tcW w:w="6214" w:type="dxa"/>
                  <w:gridSpan w:val="2"/>
                </w:tcPr>
                <w:p w14:paraId="780C7D56" w14:textId="43AC3AFD" w:rsidR="008425AF" w:rsidRDefault="008425AF" w:rsidP="008425AF">
                  <w:pPr>
                    <w:pStyle w:val="12ptTabletext"/>
                  </w:pPr>
                  <w:r>
                    <w:t>Type the surname of the defendant.</w:t>
                  </w:r>
                </w:p>
              </w:tc>
            </w:tr>
            <w:tr w:rsidR="008425AF" w:rsidRPr="00826AB9" w14:paraId="60350659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73FB8850" w14:textId="318E0DF5" w:rsidR="008425AF" w:rsidRDefault="008425AF" w:rsidP="008425AF">
                  <w:pPr>
                    <w:pStyle w:val="12ptTabletext"/>
                  </w:pPr>
                  <w:r>
                    <w:t>First Name</w:t>
                  </w:r>
                </w:p>
              </w:tc>
              <w:tc>
                <w:tcPr>
                  <w:tcW w:w="6214" w:type="dxa"/>
                  <w:gridSpan w:val="2"/>
                </w:tcPr>
                <w:p w14:paraId="13A947D2" w14:textId="6B9B26FF" w:rsidR="008425AF" w:rsidRDefault="008425AF" w:rsidP="008425AF">
                  <w:pPr>
                    <w:pStyle w:val="12ptTabletext"/>
                  </w:pPr>
                  <w:r>
                    <w:t>Type the first name of the defendant.</w:t>
                  </w:r>
                </w:p>
              </w:tc>
            </w:tr>
            <w:tr w:rsidR="008425AF" w:rsidRPr="00826AB9" w14:paraId="63B88F89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397038D7" w14:textId="4A5EEC40" w:rsidR="008425AF" w:rsidRDefault="008425AF" w:rsidP="008425AF">
                  <w:pPr>
                    <w:pStyle w:val="12ptTabletext"/>
                  </w:pPr>
                  <w:r>
                    <w:t>Middle Name(s)</w:t>
                  </w:r>
                </w:p>
              </w:tc>
              <w:tc>
                <w:tcPr>
                  <w:tcW w:w="6214" w:type="dxa"/>
                  <w:gridSpan w:val="2"/>
                </w:tcPr>
                <w:p w14:paraId="21415DCF" w14:textId="369A40B9" w:rsidR="008425AF" w:rsidRDefault="008425AF" w:rsidP="008425AF">
                  <w:pPr>
                    <w:pStyle w:val="12ptTabletext"/>
                  </w:pPr>
                  <w:r>
                    <w:t>Type any middle names of the defendant.</w:t>
                  </w:r>
                </w:p>
              </w:tc>
            </w:tr>
            <w:tr w:rsidR="008425AF" w:rsidRPr="00826AB9" w14:paraId="6E2B6405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28BF3AFC" w14:textId="48B1535B" w:rsidR="008425AF" w:rsidRDefault="008425AF" w:rsidP="008425AF">
                  <w:pPr>
                    <w:pStyle w:val="12ptTabletext"/>
                  </w:pPr>
                  <w:r>
                    <w:t>Name Suffix</w:t>
                  </w:r>
                </w:p>
              </w:tc>
              <w:tc>
                <w:tcPr>
                  <w:tcW w:w="6214" w:type="dxa"/>
                  <w:gridSpan w:val="2"/>
                </w:tcPr>
                <w:p w14:paraId="4B469769" w14:textId="55D796DC" w:rsidR="008425AF" w:rsidRDefault="008425AF" w:rsidP="008425AF">
                  <w:pPr>
                    <w:pStyle w:val="12ptTabletext"/>
                  </w:pPr>
                  <w:r>
                    <w:t>Select if required, can be left blank.</w:t>
                  </w:r>
                </w:p>
              </w:tc>
            </w:tr>
            <w:tr w:rsidR="008425AF" w:rsidRPr="00826AB9" w14:paraId="078994BE" w14:textId="77777777" w:rsidTr="00EF704B">
              <w:trPr>
                <w:trHeight w:val="491"/>
              </w:trPr>
              <w:tc>
                <w:tcPr>
                  <w:tcW w:w="2575" w:type="dxa"/>
                </w:tcPr>
                <w:p w14:paraId="18B3DDCE" w14:textId="4AC356BB" w:rsidR="008425AF" w:rsidRDefault="008425AF" w:rsidP="008425AF">
                  <w:pPr>
                    <w:pStyle w:val="12ptTabletext"/>
                  </w:pPr>
                  <w:r>
                    <w:t xml:space="preserve">Trading As </w:t>
                  </w:r>
                </w:p>
              </w:tc>
              <w:tc>
                <w:tcPr>
                  <w:tcW w:w="6214" w:type="dxa"/>
                  <w:gridSpan w:val="2"/>
                </w:tcPr>
                <w:p w14:paraId="4750F310" w14:textId="285516AF" w:rsidR="008425AF" w:rsidRDefault="008425AF" w:rsidP="008425AF">
                  <w:pPr>
                    <w:pStyle w:val="12ptTabletext"/>
                  </w:pPr>
                  <w:r>
                    <w:t>If relevant, type trading name of the defendant.</w:t>
                  </w:r>
                </w:p>
              </w:tc>
            </w:tr>
          </w:tbl>
          <w:p w14:paraId="44E3F459" w14:textId="77777777" w:rsidR="00A74DE0" w:rsidRDefault="00E24816" w:rsidP="00E24816">
            <w:pPr>
              <w:pStyle w:val="12ptTabletext"/>
              <w:jc w:val="right"/>
              <w:rPr>
                <w:i/>
                <w:iCs/>
                <w:noProof/>
              </w:rPr>
            </w:pPr>
            <w:r w:rsidRPr="00E24816">
              <w:rPr>
                <w:i/>
                <w:iCs/>
                <w:noProof/>
              </w:rPr>
              <w:t>Continued …</w:t>
            </w:r>
          </w:p>
          <w:p w14:paraId="6F244B6A" w14:textId="6A1F1134" w:rsidR="00E24816" w:rsidRPr="00E24816" w:rsidRDefault="00E24816" w:rsidP="00E24816">
            <w:pPr>
              <w:pStyle w:val="12ptTabletext"/>
              <w:jc w:val="right"/>
              <w:rPr>
                <w:i/>
                <w:iCs/>
                <w:noProof/>
              </w:rPr>
            </w:pPr>
          </w:p>
        </w:tc>
      </w:tr>
      <w:tr w:rsidR="00E24816" w14:paraId="69F13565" w14:textId="77777777" w:rsidTr="00E24816">
        <w:trPr>
          <w:cantSplit w:val="0"/>
          <w:trHeight w:val="7655"/>
        </w:trPr>
        <w:tc>
          <w:tcPr>
            <w:tcW w:w="846" w:type="dxa"/>
          </w:tcPr>
          <w:p w14:paraId="667E9885" w14:textId="073DA0B3" w:rsidR="00E24816" w:rsidRDefault="00E24816" w:rsidP="006341F1">
            <w:pPr>
              <w:pStyle w:val="StepNum"/>
            </w:pPr>
            <w:r>
              <w:lastRenderedPageBreak/>
              <w:t>10</w:t>
            </w:r>
          </w:p>
        </w:tc>
        <w:tc>
          <w:tcPr>
            <w:tcW w:w="9072" w:type="dxa"/>
            <w:gridSpan w:val="5"/>
          </w:tcPr>
          <w:p w14:paraId="1FF6A13D" w14:textId="48A4BCCA" w:rsidR="00E24816" w:rsidRPr="00E24816" w:rsidRDefault="00E24816" w:rsidP="00A74DE0">
            <w:pPr>
              <w:pStyle w:val="12ptTabletext"/>
              <w:rPr>
                <w:i/>
                <w:iCs/>
                <w:noProof/>
              </w:rPr>
            </w:pPr>
            <w:r w:rsidRPr="00E24816">
              <w:rPr>
                <w:i/>
                <w:iCs/>
                <w:noProof/>
              </w:rPr>
              <w:t>Continued …</w:t>
            </w:r>
          </w:p>
          <w:tbl>
            <w:tblPr>
              <w:tblStyle w:val="TableGrid"/>
              <w:tblW w:w="8789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0"/>
              <w:gridCol w:w="1445"/>
              <w:gridCol w:w="6214"/>
            </w:tblGrid>
            <w:tr w:rsidR="00E24816" w14:paraId="7294AAC0" w14:textId="77777777" w:rsidTr="00042FA0">
              <w:trPr>
                <w:trHeight w:val="471"/>
              </w:trPr>
              <w:tc>
                <w:tcPr>
                  <w:tcW w:w="8789" w:type="dxa"/>
                  <w:gridSpan w:val="3"/>
                  <w:shd w:val="clear" w:color="auto" w:fill="EEF7F9"/>
                </w:tcPr>
                <w:p w14:paraId="51B6F2FD" w14:textId="77777777" w:rsidR="00E24816" w:rsidRDefault="00E24816" w:rsidP="00E24816">
                  <w:pPr>
                    <w:pStyle w:val="NTPanel"/>
                  </w:pPr>
                  <w:r w:rsidRPr="00C54B3E">
                    <w:t xml:space="preserve">PANEL: </w:t>
                  </w:r>
                  <w:r w:rsidRPr="007D2C93">
                    <w:t>Defendant Addres</w:t>
                  </w:r>
                  <w:r>
                    <w:t>s</w:t>
                  </w:r>
                </w:p>
              </w:tc>
            </w:tr>
            <w:tr w:rsidR="00E24816" w:rsidRPr="00C54B3E" w14:paraId="6C2BD7FA" w14:textId="77777777" w:rsidTr="00042FA0">
              <w:trPr>
                <w:trHeight w:val="491"/>
              </w:trPr>
              <w:tc>
                <w:tcPr>
                  <w:tcW w:w="2575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4C677598" w14:textId="77777777" w:rsidR="00E24816" w:rsidRPr="00C54B3E" w:rsidRDefault="00E24816" w:rsidP="00E24816">
                  <w:pPr>
                    <w:pStyle w:val="12ptTabletext"/>
                  </w:pPr>
                  <w:r>
                    <w:t>Address Type</w:t>
                  </w:r>
                </w:p>
              </w:tc>
              <w:tc>
                <w:tcPr>
                  <w:tcW w:w="6214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38172D26" w14:textId="77777777" w:rsidR="00E24816" w:rsidRPr="00C54B3E" w:rsidRDefault="00E24816" w:rsidP="00E24816">
                  <w:pPr>
                    <w:pStyle w:val="12ptTabletext"/>
                    <w:rPr>
                      <w:color w:val="002E5D" w:themeColor="text2"/>
                    </w:rPr>
                  </w:pPr>
                  <w:r>
                    <w:t>Select the address type for the defendant’s address</w:t>
                  </w:r>
                </w:p>
              </w:tc>
            </w:tr>
            <w:tr w:rsidR="00E24816" w:rsidRPr="00C54B3E" w14:paraId="404A886D" w14:textId="77777777" w:rsidTr="00042FA0">
              <w:trPr>
                <w:trHeight w:val="747"/>
              </w:trPr>
              <w:tc>
                <w:tcPr>
                  <w:tcW w:w="2575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14:paraId="69099578" w14:textId="77777777" w:rsidR="00E24816" w:rsidRDefault="00E24816" w:rsidP="00E24816">
                  <w:pPr>
                    <w:pStyle w:val="12ptTabletext"/>
                  </w:pPr>
                  <w:r>
                    <w:t>Physical Address</w:t>
                  </w:r>
                </w:p>
              </w:tc>
              <w:tc>
                <w:tcPr>
                  <w:tcW w:w="6214" w:type="dxa"/>
                  <w:tcBorders>
                    <w:bottom w:val="nil"/>
                  </w:tcBorders>
                  <w:shd w:val="clear" w:color="auto" w:fill="auto"/>
                </w:tcPr>
                <w:p w14:paraId="2FB7FBFB" w14:textId="77777777" w:rsidR="00E24816" w:rsidRPr="00C54B3E" w:rsidRDefault="00E24816" w:rsidP="00E24816">
                  <w:pPr>
                    <w:pStyle w:val="12ptTabletext"/>
                  </w:pPr>
                  <w:r>
                    <w:t>Start typing the address and select the relevant option from the results.</w:t>
                  </w:r>
                </w:p>
              </w:tc>
            </w:tr>
            <w:tr w:rsidR="00E24816" w14:paraId="7189699F" w14:textId="77777777" w:rsidTr="00042FA0">
              <w:trPr>
                <w:trHeight w:val="747"/>
              </w:trPr>
              <w:tc>
                <w:tcPr>
                  <w:tcW w:w="1130" w:type="dxa"/>
                  <w:tcBorders>
                    <w:top w:val="nil"/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</w:tcPr>
                <w:p w14:paraId="066098F0" w14:textId="77777777" w:rsidR="00E24816" w:rsidRDefault="00E24816" w:rsidP="00E24816">
                  <w:pPr>
                    <w:pStyle w:val="12ptTable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6E16624" wp14:editId="701857C7">
                            <wp:extent cx="467995" cy="467995"/>
                            <wp:effectExtent l="19050" t="19050" r="27305" b="27305"/>
                            <wp:docPr id="37" name="Group 37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38" name="Oval 38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39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6C05AFA" id="Group 37" o:spid="_x0000_s1026" alt="Note icon" style="width:36.85pt;height:36.85pt;mso-position-horizontal-relative:char;mso-position-vertical-relative:line" coordsize="467995,4679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">
                            <v:oval id="Oval 38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&#13;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">
                              <v:imagedata r:id="rId33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9" w:type="dxa"/>
                  <w:gridSpan w:val="2"/>
                  <w:tcBorders>
                    <w:top w:val="nil"/>
                    <w:left w:val="nil"/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42D7F2C6" w14:textId="77777777" w:rsidR="00E24816" w:rsidRDefault="00E24816" w:rsidP="00E24816">
                  <w:pPr>
                    <w:pStyle w:val="12ptTabletext"/>
                  </w:pPr>
                  <w:r w:rsidRPr="00107DFC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107DFC">
                    <w:rPr>
                      <w:color w:val="002E5D" w:themeColor="text2"/>
                    </w:rPr>
                    <w:t>:</w:t>
                  </w:r>
                  <w:r>
                    <w:br/>
                    <w:t>If the desired address is not displayed with the search feature, you can type each component of the address in the relevant fields.</w:t>
                  </w:r>
                </w:p>
              </w:tc>
            </w:tr>
            <w:tr w:rsidR="00E24816" w:rsidRPr="00C54B3E" w14:paraId="5CAED484" w14:textId="77777777" w:rsidTr="00042FA0">
              <w:trPr>
                <w:trHeight w:val="493"/>
              </w:trPr>
              <w:tc>
                <w:tcPr>
                  <w:tcW w:w="8789" w:type="dxa"/>
                  <w:gridSpan w:val="3"/>
                  <w:tcBorders>
                    <w:bottom w:val="single" w:sz="4" w:space="0" w:color="D9D9D9" w:themeColor="background1" w:themeShade="D9"/>
                  </w:tcBorders>
                  <w:shd w:val="clear" w:color="auto" w:fill="EEF7F9" w:themeFill="accent3"/>
                </w:tcPr>
                <w:p w14:paraId="3FA5F4D8" w14:textId="77777777" w:rsidR="00E24816" w:rsidRPr="00C54B3E" w:rsidRDefault="00E24816" w:rsidP="00E24816">
                  <w:pPr>
                    <w:pStyle w:val="NTPanel"/>
                  </w:pPr>
                  <w:r>
                    <w:t>PANEL:  Defendant Identification Details</w:t>
                  </w:r>
                </w:p>
              </w:tc>
            </w:tr>
            <w:tr w:rsidR="00E24816" w:rsidRPr="00C54B3E" w14:paraId="33D1AC0E" w14:textId="77777777" w:rsidTr="00042FA0">
              <w:trPr>
                <w:trHeight w:val="493"/>
              </w:trPr>
              <w:tc>
                <w:tcPr>
                  <w:tcW w:w="2575" w:type="dxa"/>
                  <w:gridSpan w:val="2"/>
                  <w:shd w:val="clear" w:color="auto" w:fill="auto"/>
                </w:tcPr>
                <w:p w14:paraId="3A1BA1D2" w14:textId="77777777" w:rsidR="00E24816" w:rsidRPr="00C54B3E" w:rsidRDefault="00E24816" w:rsidP="00E24816">
                  <w:pPr>
                    <w:pStyle w:val="12ptTabletext"/>
                  </w:pPr>
                  <w:r w:rsidRPr="00990396">
                    <w:t>Australian Business Number (ABN)</w:t>
                  </w:r>
                </w:p>
              </w:tc>
              <w:tc>
                <w:tcPr>
                  <w:tcW w:w="6214" w:type="dxa"/>
                  <w:shd w:val="clear" w:color="auto" w:fill="auto"/>
                </w:tcPr>
                <w:p w14:paraId="511BD546" w14:textId="77777777" w:rsidR="00E24816" w:rsidRPr="00C54B3E" w:rsidRDefault="00E24816" w:rsidP="00E24816">
                  <w:pPr>
                    <w:pStyle w:val="12ptTabletext"/>
                  </w:pPr>
                  <w:r>
                    <w:t>Type the Australian Business Number (ABN) of the defendant, if applicable.</w:t>
                  </w:r>
                </w:p>
              </w:tc>
            </w:tr>
            <w:tr w:rsidR="00E24816" w14:paraId="3483ABE6" w14:textId="77777777" w:rsidTr="00042FA0">
              <w:trPr>
                <w:trHeight w:val="493"/>
              </w:trPr>
              <w:tc>
                <w:tcPr>
                  <w:tcW w:w="2575" w:type="dxa"/>
                  <w:gridSpan w:val="2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0DC275D2" w14:textId="77777777" w:rsidR="00E24816" w:rsidRPr="00990396" w:rsidRDefault="00E24816" w:rsidP="00E24816">
                  <w:pPr>
                    <w:pStyle w:val="12ptTabletext"/>
                  </w:pPr>
                  <w:r>
                    <w:t>Australian Company Number (ACN)</w:t>
                  </w:r>
                </w:p>
              </w:tc>
              <w:tc>
                <w:tcPr>
                  <w:tcW w:w="6214" w:type="dxa"/>
                  <w:tcBorders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782EBFDE" w14:textId="77777777" w:rsidR="00E24816" w:rsidRDefault="00E24816" w:rsidP="00E24816">
                  <w:pPr>
                    <w:pStyle w:val="12ptTabletext"/>
                  </w:pPr>
                  <w:r>
                    <w:t>Type the Australian Company Name (ACN) of the defendant, if applicable.</w:t>
                  </w:r>
                </w:p>
              </w:tc>
            </w:tr>
            <w:tr w:rsidR="00E24816" w14:paraId="39D2CBCE" w14:textId="77777777" w:rsidTr="00042FA0">
              <w:trPr>
                <w:trHeight w:val="493"/>
              </w:trPr>
              <w:tc>
                <w:tcPr>
                  <w:tcW w:w="1130" w:type="dxa"/>
                  <w:tcBorders>
                    <w:bottom w:val="single" w:sz="4" w:space="0" w:color="D9D9D9" w:themeColor="background1" w:themeShade="D9"/>
                    <w:right w:val="nil"/>
                  </w:tcBorders>
                  <w:shd w:val="clear" w:color="auto" w:fill="auto"/>
                </w:tcPr>
                <w:p w14:paraId="3A6660F6" w14:textId="77777777" w:rsidR="00E24816" w:rsidRDefault="00E24816" w:rsidP="00E24816">
                  <w:pPr>
                    <w:pStyle w:val="12ptTable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0EC724A" wp14:editId="39E96A9B">
                            <wp:extent cx="467995" cy="467995"/>
                            <wp:effectExtent l="19050" t="19050" r="27305" b="27305"/>
                            <wp:docPr id="40" name="Group 40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41" name="Oval 41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42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FCC7D14" id="Group 40" o:spid="_x0000_s1026" alt="Note icon" style="width:36.85pt;height:36.85pt;mso-position-horizontal-relative:char;mso-position-vertical-relative:line" coordsize="467995,46799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">
                            <v:oval id="Oval 41" o:spid="_x0000_s1027" style="position:absolute;width:467995;height:467995;rotation:45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&#13;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">
                              <v:imagedata r:id="rId33" o:title="Postit Notes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659" w:type="dxa"/>
                  <w:gridSpan w:val="2"/>
                  <w:tcBorders>
                    <w:left w:val="nil"/>
                    <w:bottom w:val="single" w:sz="4" w:space="0" w:color="D9D9D9" w:themeColor="background1" w:themeShade="D9"/>
                  </w:tcBorders>
                  <w:shd w:val="clear" w:color="auto" w:fill="auto"/>
                </w:tcPr>
                <w:p w14:paraId="04A27F02" w14:textId="77777777" w:rsidR="00E24816" w:rsidRDefault="00E24816" w:rsidP="00E24816">
                  <w:pPr>
                    <w:pStyle w:val="12ptTabletext"/>
                  </w:pPr>
                  <w:r w:rsidRPr="00107DFC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107DFC">
                    <w:rPr>
                      <w:color w:val="002E5D" w:themeColor="text2"/>
                    </w:rPr>
                    <w:t>:</w:t>
                  </w:r>
                  <w:r>
                    <w:br/>
                    <w:t xml:space="preserve">Australian Company Number (ACN) only appears if </w:t>
                  </w:r>
                  <w:r w:rsidRPr="007A22E6">
                    <w:rPr>
                      <w:b/>
                      <w:bCs/>
                    </w:rPr>
                    <w:t>Organisation</w:t>
                  </w:r>
                  <w:r>
                    <w:t xml:space="preserve"> is selected in Party Type</w:t>
                  </w:r>
                </w:p>
                <w:p w14:paraId="68EF27B2" w14:textId="77777777" w:rsidR="00E24816" w:rsidRDefault="00E24816" w:rsidP="00E24816">
                  <w:pPr>
                    <w:pStyle w:val="12ptTabletext"/>
                  </w:pPr>
                </w:p>
              </w:tc>
            </w:tr>
          </w:tbl>
          <w:p w14:paraId="2D6DD781" w14:textId="29543EB6" w:rsidR="00E24816" w:rsidRDefault="00E24816" w:rsidP="00A74DE0">
            <w:pPr>
              <w:pStyle w:val="12ptTabletext"/>
              <w:rPr>
                <w:noProof/>
              </w:rPr>
            </w:pPr>
          </w:p>
        </w:tc>
      </w:tr>
      <w:tr w:rsidR="00A74DE0" w14:paraId="18255819" w14:textId="77777777" w:rsidTr="009D594D">
        <w:trPr>
          <w:cantSplit w:val="0"/>
        </w:trPr>
        <w:tc>
          <w:tcPr>
            <w:tcW w:w="846" w:type="dxa"/>
          </w:tcPr>
          <w:p w14:paraId="41805B55" w14:textId="0D7A09C4" w:rsidR="00A74DE0" w:rsidRPr="00677350" w:rsidRDefault="00E24816" w:rsidP="006341F1">
            <w:pPr>
              <w:pStyle w:val="StepNum"/>
            </w:pPr>
            <w:r>
              <w:t>11</w:t>
            </w:r>
          </w:p>
        </w:tc>
        <w:tc>
          <w:tcPr>
            <w:tcW w:w="3402" w:type="dxa"/>
            <w:gridSpan w:val="3"/>
          </w:tcPr>
          <w:p w14:paraId="743C941B" w14:textId="26B6C43C" w:rsidR="00A74DE0" w:rsidRDefault="00A74DE0" w:rsidP="00A74DE0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4C92EF03" w14:textId="3BE82F4A" w:rsidR="00C41FAD" w:rsidRDefault="00C41FAD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56B049F" wp14:editId="059D2055">
                  <wp:extent cx="906859" cy="312447"/>
                  <wp:effectExtent l="0" t="0" r="7620" b="0"/>
                  <wp:docPr id="240" name="Picture 240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276F7" w14:textId="665BE029" w:rsidR="00C41FAD" w:rsidRDefault="00C41FAD" w:rsidP="00A74DE0">
            <w:pPr>
              <w:pStyle w:val="12ptTabletext"/>
            </w:pPr>
          </w:p>
          <w:p w14:paraId="530AD3E8" w14:textId="5B87600D" w:rsidR="00A74DE0" w:rsidRDefault="00A74DE0" w:rsidP="00A74DE0"/>
        </w:tc>
        <w:tc>
          <w:tcPr>
            <w:tcW w:w="5670" w:type="dxa"/>
            <w:gridSpan w:val="2"/>
          </w:tcPr>
          <w:p w14:paraId="6222247D" w14:textId="61100078" w:rsidR="00A74DE0" w:rsidRDefault="00A74DE0" w:rsidP="00A74DE0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275FA4">
              <w:rPr>
                <w:b/>
                <w:bCs/>
                <w:noProof/>
              </w:rPr>
              <w:t>Claim Detail</w:t>
            </w:r>
            <w:r w:rsidR="001D22FA" w:rsidRPr="00275FA4">
              <w:rPr>
                <w:b/>
                <w:bCs/>
                <w:noProof/>
              </w:rPr>
              <w:t>s</w:t>
            </w:r>
            <w:r>
              <w:rPr>
                <w:noProof/>
              </w:rPr>
              <w:t xml:space="preserve"> screen displays:</w:t>
            </w:r>
          </w:p>
          <w:p w14:paraId="2C71786A" w14:textId="6FC37562" w:rsidR="00275FA4" w:rsidRDefault="0058776B" w:rsidP="00A74DE0">
            <w:pPr>
              <w:pStyle w:val="12pt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57B1F" wp14:editId="18BD025B">
                  <wp:extent cx="3463290" cy="1765300"/>
                  <wp:effectExtent l="19050" t="19050" r="22860" b="25400"/>
                  <wp:docPr id="14" name="Picture 14" descr="The Claim Details panel with some fields display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he Claim Details panel with some fields displaying. 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76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4B279276" w14:textId="77777777" w:rsidTr="0066184F">
        <w:trPr>
          <w:cantSplit w:val="0"/>
          <w:trHeight w:val="9935"/>
        </w:trPr>
        <w:tc>
          <w:tcPr>
            <w:tcW w:w="846" w:type="dxa"/>
          </w:tcPr>
          <w:p w14:paraId="6BB16589" w14:textId="20E8C469" w:rsidR="00A74DE0" w:rsidRPr="00677350" w:rsidRDefault="00E24816" w:rsidP="005B1A62">
            <w:pPr>
              <w:pStyle w:val="StepNum"/>
            </w:pPr>
            <w:r>
              <w:lastRenderedPageBreak/>
              <w:t>12</w:t>
            </w:r>
          </w:p>
        </w:tc>
        <w:tc>
          <w:tcPr>
            <w:tcW w:w="9072" w:type="dxa"/>
            <w:gridSpan w:val="5"/>
          </w:tcPr>
          <w:p w14:paraId="0F912A4A" w14:textId="77777777" w:rsidR="00A74DE0" w:rsidRDefault="00A74DE0" w:rsidP="00A74DE0">
            <w:pPr>
              <w:pStyle w:val="12ptTabletext"/>
              <w:rPr>
                <w:noProof/>
              </w:rPr>
            </w:pPr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tbl>
            <w:tblPr>
              <w:tblStyle w:val="TableGrid"/>
              <w:tblW w:w="8779" w:type="dxa"/>
              <w:tblInd w:w="4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0"/>
              <w:gridCol w:w="1843"/>
              <w:gridCol w:w="5956"/>
            </w:tblGrid>
            <w:tr w:rsidR="00990396" w:rsidRPr="00E513C8" w14:paraId="7A9B4055" w14:textId="77777777" w:rsidTr="0089562A">
              <w:trPr>
                <w:trHeight w:val="498"/>
              </w:trPr>
              <w:tc>
                <w:tcPr>
                  <w:tcW w:w="8779" w:type="dxa"/>
                  <w:gridSpan w:val="3"/>
                  <w:shd w:val="clear" w:color="auto" w:fill="EEF7F9"/>
                </w:tcPr>
                <w:p w14:paraId="3C574267" w14:textId="1EBBB5EC" w:rsidR="00990396" w:rsidRDefault="00990396" w:rsidP="00990396">
                  <w:pPr>
                    <w:pStyle w:val="NTPanel"/>
                  </w:pPr>
                  <w:r>
                    <w:t>PANEL:  Claim Details</w:t>
                  </w:r>
                </w:p>
              </w:tc>
            </w:tr>
            <w:tr w:rsidR="00A74DE0" w:rsidRPr="00E513C8" w14:paraId="2199E29D" w14:textId="77777777" w:rsidTr="0066184F">
              <w:trPr>
                <w:trHeight w:val="498"/>
              </w:trPr>
              <w:tc>
                <w:tcPr>
                  <w:tcW w:w="2823" w:type="dxa"/>
                  <w:gridSpan w:val="2"/>
                  <w:shd w:val="clear" w:color="auto" w:fill="EEF7F9"/>
                </w:tcPr>
                <w:p w14:paraId="4F10138D" w14:textId="0858370B" w:rsidR="00A74DE0" w:rsidRPr="00E513C8" w:rsidRDefault="00A74DE0" w:rsidP="00A74DE0">
                  <w:pPr>
                    <w:pStyle w:val="NTHeader"/>
                  </w:pPr>
                  <w:r w:rsidRPr="00E513C8">
                    <w:t>In this field</w:t>
                  </w:r>
                  <w:r w:rsidR="0066184F">
                    <w:t xml:space="preserve"> </w:t>
                  </w:r>
                  <w:r>
                    <w:t>…</w:t>
                  </w:r>
                </w:p>
              </w:tc>
              <w:tc>
                <w:tcPr>
                  <w:tcW w:w="5956" w:type="dxa"/>
                  <w:shd w:val="clear" w:color="auto" w:fill="EEF7F9"/>
                </w:tcPr>
                <w:p w14:paraId="36CAEAAE" w14:textId="3A3B19C4" w:rsidR="00A74DE0" w:rsidRPr="00E513C8" w:rsidRDefault="00A74DE0" w:rsidP="00A74DE0">
                  <w:pPr>
                    <w:pStyle w:val="NTHeader"/>
                  </w:pPr>
                  <w:r>
                    <w:t>Provide</w:t>
                  </w:r>
                  <w:r w:rsidRPr="00E513C8">
                    <w:t xml:space="preserve"> this information</w:t>
                  </w:r>
                  <w:r w:rsidR="0066184F">
                    <w:t xml:space="preserve"> </w:t>
                  </w:r>
                  <w:r>
                    <w:t>…</w:t>
                  </w:r>
                </w:p>
              </w:tc>
            </w:tr>
            <w:tr w:rsidR="00A74DE0" w:rsidRPr="00E513C8" w14:paraId="412C0D32" w14:textId="77777777" w:rsidTr="0066184F">
              <w:trPr>
                <w:trHeight w:val="731"/>
              </w:trPr>
              <w:tc>
                <w:tcPr>
                  <w:tcW w:w="2823" w:type="dxa"/>
                  <w:gridSpan w:val="2"/>
                </w:tcPr>
                <w:p w14:paraId="27976CDD" w14:textId="77777777" w:rsidR="00A74DE0" w:rsidRPr="00E01595" w:rsidRDefault="00A74DE0" w:rsidP="00A74DE0">
                  <w:pPr>
                    <w:pStyle w:val="12ptTabletext"/>
                  </w:pPr>
                  <w:r w:rsidRPr="00E01595">
                    <w:t>Is this a monetary claim?</w:t>
                  </w:r>
                </w:p>
              </w:tc>
              <w:tc>
                <w:tcPr>
                  <w:tcW w:w="5956" w:type="dxa"/>
                </w:tcPr>
                <w:p w14:paraId="77382D3A" w14:textId="223ED390" w:rsidR="00A74DE0" w:rsidRPr="00E513C8" w:rsidRDefault="00A74DE0" w:rsidP="00A74DE0">
                  <w:pPr>
                    <w:pStyle w:val="12ptTabletext"/>
                    <w:rPr>
                      <w:sz w:val="18"/>
                      <w:szCs w:val="18"/>
                    </w:rPr>
                  </w:pPr>
                  <w:r>
                    <w:t xml:space="preserve">Select </w:t>
                  </w:r>
                  <w:r w:rsidRPr="00C54B3E">
                    <w:rPr>
                      <w:b/>
                      <w:bCs/>
                    </w:rPr>
                    <w:t>Yes</w:t>
                  </w:r>
                  <w:r>
                    <w:t xml:space="preserve"> or </w:t>
                  </w:r>
                  <w:r w:rsidRPr="00C54B3E">
                    <w:rPr>
                      <w:b/>
                      <w:bCs/>
                    </w:rPr>
                    <w:t>No</w:t>
                  </w:r>
                </w:p>
              </w:tc>
            </w:tr>
            <w:tr w:rsidR="00A74DE0" w:rsidRPr="00E513C8" w14:paraId="20EF2AA9" w14:textId="77777777" w:rsidTr="0066184F">
              <w:trPr>
                <w:trHeight w:val="415"/>
              </w:trPr>
              <w:tc>
                <w:tcPr>
                  <w:tcW w:w="2823" w:type="dxa"/>
                  <w:gridSpan w:val="2"/>
                </w:tcPr>
                <w:p w14:paraId="52030C35" w14:textId="77777777" w:rsidR="00A74DE0" w:rsidRPr="00E01595" w:rsidRDefault="00A74DE0" w:rsidP="00A74DE0">
                  <w:pPr>
                    <w:pStyle w:val="12ptTabletext"/>
                  </w:pPr>
                  <w:r w:rsidRPr="00E01595">
                    <w:t>Claim Amount</w:t>
                  </w:r>
                </w:p>
              </w:tc>
              <w:tc>
                <w:tcPr>
                  <w:tcW w:w="5956" w:type="dxa"/>
                </w:tcPr>
                <w:p w14:paraId="59F82D50" w14:textId="14103E74" w:rsidR="00A74DE0" w:rsidRPr="00990396" w:rsidRDefault="00A74DE0" w:rsidP="00990396">
                  <w:pPr>
                    <w:pStyle w:val="12ptTabletext"/>
                  </w:pPr>
                  <w:r w:rsidRPr="00990396">
                    <w:t xml:space="preserve">Type the claim </w:t>
                  </w:r>
                  <w:r w:rsidR="00990396">
                    <w:t>amount</w:t>
                  </w:r>
                  <w:r w:rsidRPr="00990396">
                    <w:t>.</w:t>
                  </w:r>
                </w:p>
              </w:tc>
            </w:tr>
            <w:tr w:rsidR="00A74DE0" w:rsidRPr="00E513C8" w14:paraId="40CCB4EB" w14:textId="77777777" w:rsidTr="0066184F">
              <w:trPr>
                <w:trHeight w:val="281"/>
              </w:trPr>
              <w:tc>
                <w:tcPr>
                  <w:tcW w:w="2823" w:type="dxa"/>
                  <w:gridSpan w:val="2"/>
                </w:tcPr>
                <w:p w14:paraId="12444BA5" w14:textId="77777777" w:rsidR="00A74DE0" w:rsidRPr="00E01595" w:rsidRDefault="00A74DE0" w:rsidP="00A74DE0">
                  <w:pPr>
                    <w:pStyle w:val="12ptTabletext"/>
                  </w:pPr>
                  <w:r w:rsidRPr="00E01595">
                    <w:t>Costs</w:t>
                  </w:r>
                </w:p>
              </w:tc>
              <w:tc>
                <w:tcPr>
                  <w:tcW w:w="5956" w:type="dxa"/>
                </w:tcPr>
                <w:p w14:paraId="6116BFE6" w14:textId="615802BB" w:rsidR="00A74DE0" w:rsidRPr="00990396" w:rsidRDefault="00A74DE0" w:rsidP="00990396">
                  <w:pPr>
                    <w:pStyle w:val="12ptTabletext"/>
                  </w:pPr>
                  <w:r w:rsidRPr="00990396">
                    <w:t xml:space="preserve">Type the costs </w:t>
                  </w:r>
                  <w:r w:rsidR="00990396">
                    <w:t>amount</w:t>
                  </w:r>
                  <w:r w:rsidRPr="00990396">
                    <w:t xml:space="preserve"> (if no costs are claimed, </w:t>
                  </w:r>
                  <w:r w:rsidR="00990396">
                    <w:t>type</w:t>
                  </w:r>
                  <w:r w:rsidRPr="00990396">
                    <w:t xml:space="preserve"> 0)</w:t>
                  </w:r>
                </w:p>
              </w:tc>
            </w:tr>
            <w:tr w:rsidR="00A74DE0" w:rsidRPr="00E513C8" w14:paraId="0970DAFF" w14:textId="77777777" w:rsidTr="0066184F">
              <w:trPr>
                <w:trHeight w:val="281"/>
              </w:trPr>
              <w:tc>
                <w:tcPr>
                  <w:tcW w:w="2823" w:type="dxa"/>
                  <w:gridSpan w:val="2"/>
                </w:tcPr>
                <w:p w14:paraId="08457776" w14:textId="77777777" w:rsidR="00A74DE0" w:rsidRPr="00E01595" w:rsidRDefault="00A74DE0" w:rsidP="00A74DE0">
                  <w:pPr>
                    <w:pStyle w:val="12ptTabletext"/>
                  </w:pPr>
                  <w:r>
                    <w:t>Was the place of claim outside the state of Victoria?</w:t>
                  </w:r>
                </w:p>
              </w:tc>
              <w:tc>
                <w:tcPr>
                  <w:tcW w:w="5956" w:type="dxa"/>
                </w:tcPr>
                <w:p w14:paraId="6C04A668" w14:textId="77777777" w:rsidR="00A74DE0" w:rsidRPr="00990396" w:rsidRDefault="00A74DE0" w:rsidP="00990396">
                  <w:pPr>
                    <w:pStyle w:val="12ptTabletext"/>
                  </w:pPr>
                  <w:r w:rsidRPr="00990396">
                    <w:t xml:space="preserve">Displays </w:t>
                  </w:r>
                  <w:r w:rsidRPr="00990396">
                    <w:rPr>
                      <w:b/>
                      <w:bCs/>
                    </w:rPr>
                    <w:t>No</w:t>
                  </w:r>
                  <w:r w:rsidRPr="00990396">
                    <w:t>, only change if required.</w:t>
                  </w:r>
                </w:p>
              </w:tc>
            </w:tr>
            <w:tr w:rsidR="00A74DE0" w:rsidRPr="00E513C8" w14:paraId="52B36114" w14:textId="77777777" w:rsidTr="0066184F">
              <w:trPr>
                <w:trHeight w:val="281"/>
              </w:trPr>
              <w:tc>
                <w:tcPr>
                  <w:tcW w:w="2823" w:type="dxa"/>
                  <w:gridSpan w:val="2"/>
                  <w:tcBorders>
                    <w:bottom w:val="nil"/>
                  </w:tcBorders>
                </w:tcPr>
                <w:p w14:paraId="498E1BD0" w14:textId="0DAE56E4" w:rsidR="00A74DE0" w:rsidRPr="00E01595" w:rsidRDefault="00990396" w:rsidP="00A74DE0">
                  <w:pPr>
                    <w:pStyle w:val="12ptTabletext"/>
                  </w:pPr>
                  <w:r>
                    <w:t>Suburb/Town</w:t>
                  </w:r>
                </w:p>
              </w:tc>
              <w:tc>
                <w:tcPr>
                  <w:tcW w:w="5956" w:type="dxa"/>
                  <w:tcBorders>
                    <w:bottom w:val="nil"/>
                  </w:tcBorders>
                </w:tcPr>
                <w:p w14:paraId="6BCDD6B9" w14:textId="4C678E03" w:rsidR="00A74DE0" w:rsidRPr="00990396" w:rsidRDefault="00990396" w:rsidP="00990396">
                  <w:pPr>
                    <w:pStyle w:val="12ptTabletext"/>
                  </w:pPr>
                  <w:r>
                    <w:t>Type the suburb for the claim and select from the results.</w:t>
                  </w:r>
                </w:p>
              </w:tc>
            </w:tr>
            <w:tr w:rsidR="00990396" w:rsidRPr="00E513C8" w14:paraId="358BD406" w14:textId="77777777" w:rsidTr="00990396">
              <w:trPr>
                <w:trHeight w:val="281"/>
              </w:trPr>
              <w:tc>
                <w:tcPr>
                  <w:tcW w:w="980" w:type="dxa"/>
                  <w:tcBorders>
                    <w:top w:val="nil"/>
                    <w:right w:val="nil"/>
                  </w:tcBorders>
                </w:tcPr>
                <w:p w14:paraId="599952A7" w14:textId="4800AE5F" w:rsidR="00990396" w:rsidRDefault="00990396" w:rsidP="00990396">
                  <w:pPr>
                    <w:pStyle w:val="12ptTable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D2E5172" wp14:editId="04DBD6A0">
                            <wp:extent cx="467995" cy="467995"/>
                            <wp:effectExtent l="19050" t="19050" r="27305" b="27305"/>
                            <wp:docPr id="229" name="Group 229" descr="Hi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30" name="Oval 230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6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6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34" name="Graphic 5" descr="Lightbulb and gear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140" y="37097"/>
                                        <a:ext cx="364490" cy="364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F231219" id="Group 229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">
                            <v:oval id="Oval 230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" filled="f" strokeweight="2.25pt">
                              <v:stroke joinstyle="miter"/>
                            </v:oval>
      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">
                              <v:imagedata r:id="rId30" o:title="Lightbulb and gear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99" w:type="dxa"/>
                  <w:gridSpan w:val="2"/>
                  <w:tcBorders>
                    <w:top w:val="nil"/>
                    <w:left w:val="nil"/>
                  </w:tcBorders>
                </w:tcPr>
                <w:p w14:paraId="12F0A8E3" w14:textId="6963D811" w:rsidR="00990396" w:rsidRPr="00990396" w:rsidRDefault="00990396" w:rsidP="00990396">
                  <w:pPr>
                    <w:pStyle w:val="12ptTabletext"/>
                  </w:pPr>
                  <w:r w:rsidRPr="00685052">
                    <w:rPr>
                      <w:b/>
                      <w:bCs/>
                      <w:color w:val="4A5E18" w:themeColor="accent6" w:themeShade="BF"/>
                    </w:rPr>
                    <w:t>Hint</w:t>
                  </w:r>
                  <w:r w:rsidRPr="009C457E">
                    <w:rPr>
                      <w:color w:val="4A5E18" w:themeColor="accent6" w:themeShade="BF"/>
                    </w:rPr>
                    <w:t>:</w:t>
                  </w:r>
                  <w:r>
                    <w:rPr>
                      <w:color w:val="4A5E18" w:themeColor="accent6" w:themeShade="BF"/>
                    </w:rPr>
                    <w:t xml:space="preserve"> </w:t>
                  </w:r>
                  <w:r>
                    <w:br/>
                    <w:t xml:space="preserve">You can leave the </w:t>
                  </w:r>
                  <w:r>
                    <w:rPr>
                      <w:b/>
                      <w:bCs/>
                    </w:rPr>
                    <w:t xml:space="preserve">Suburb/Town </w:t>
                  </w:r>
                  <w:r>
                    <w:t xml:space="preserve">field blank and type the </w:t>
                  </w:r>
                  <w:r w:rsidR="00A15927" w:rsidRPr="00A15927">
                    <w:rPr>
                      <w:b/>
                      <w:bCs/>
                    </w:rPr>
                    <w:t>P</w:t>
                  </w:r>
                  <w:r w:rsidRPr="00A15927">
                    <w:rPr>
                      <w:b/>
                      <w:bCs/>
                    </w:rPr>
                    <w:t>ostcode</w:t>
                  </w:r>
                  <w:r>
                    <w:t xml:space="preserve"> instead</w:t>
                  </w:r>
                  <w:r w:rsidR="00A15927">
                    <w:t>.  Select the relevant suburb from the results provided.</w:t>
                  </w:r>
                </w:p>
              </w:tc>
            </w:tr>
            <w:tr w:rsidR="00A15927" w:rsidRPr="00E513C8" w14:paraId="7ED4B798" w14:textId="77777777" w:rsidTr="0066184F">
              <w:trPr>
                <w:trHeight w:val="281"/>
              </w:trPr>
              <w:tc>
                <w:tcPr>
                  <w:tcW w:w="2823" w:type="dxa"/>
                  <w:gridSpan w:val="2"/>
                </w:tcPr>
                <w:p w14:paraId="6DA4A28C" w14:textId="2C7C403C" w:rsidR="00A15927" w:rsidRPr="00E01595" w:rsidRDefault="00A15927" w:rsidP="00990396">
                  <w:pPr>
                    <w:pStyle w:val="12ptTabletext"/>
                  </w:pPr>
                  <w:r>
                    <w:t>Postcode</w:t>
                  </w:r>
                </w:p>
              </w:tc>
              <w:tc>
                <w:tcPr>
                  <w:tcW w:w="5956" w:type="dxa"/>
                </w:tcPr>
                <w:p w14:paraId="5FFCC314" w14:textId="0A779F81" w:rsidR="00A15927" w:rsidRPr="00B7195A" w:rsidRDefault="00A15927" w:rsidP="00990396">
                  <w:pPr>
                    <w:pStyle w:val="12ptTabletext"/>
                    <w:rPr>
                      <w:noProof/>
                      <w:szCs w:val="24"/>
                    </w:rPr>
                  </w:pPr>
                  <w:r>
                    <w:rPr>
                      <w:noProof/>
                      <w:szCs w:val="24"/>
                    </w:rPr>
                    <w:t>Automatically displays if suburb has been selected.</w:t>
                  </w:r>
                </w:p>
              </w:tc>
            </w:tr>
            <w:tr w:rsidR="00990396" w:rsidRPr="00E513C8" w14:paraId="17F4A61F" w14:textId="77777777" w:rsidTr="0066184F">
              <w:trPr>
                <w:trHeight w:val="281"/>
              </w:trPr>
              <w:tc>
                <w:tcPr>
                  <w:tcW w:w="2823" w:type="dxa"/>
                  <w:gridSpan w:val="2"/>
                  <w:tcBorders>
                    <w:bottom w:val="nil"/>
                  </w:tcBorders>
                </w:tcPr>
                <w:p w14:paraId="46A02F6E" w14:textId="16861143" w:rsidR="00990396" w:rsidRPr="00E01595" w:rsidRDefault="00A15927" w:rsidP="00990396">
                  <w:pPr>
                    <w:pStyle w:val="12ptTabletext"/>
                  </w:pPr>
                  <w:r>
                    <w:t>Claim details</w:t>
                  </w:r>
                </w:p>
              </w:tc>
              <w:tc>
                <w:tcPr>
                  <w:tcW w:w="5956" w:type="dxa"/>
                  <w:tcBorders>
                    <w:bottom w:val="nil"/>
                  </w:tcBorders>
                </w:tcPr>
                <w:p w14:paraId="0A486FC6" w14:textId="1342E060" w:rsidR="00990396" w:rsidRPr="00B7195A" w:rsidRDefault="00A15927" w:rsidP="00990396">
                  <w:pPr>
                    <w:pStyle w:val="12ptTabletex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Type the details for the </w:t>
                  </w:r>
                  <w:r w:rsidRPr="00A15927">
                    <w:rPr>
                      <w:b/>
                      <w:bCs/>
                      <w:szCs w:val="24"/>
                    </w:rPr>
                    <w:t>Statement of Claim</w:t>
                  </w:r>
                </w:p>
              </w:tc>
            </w:tr>
            <w:tr w:rsidR="00A15927" w:rsidRPr="00E513C8" w14:paraId="05DD9B7A" w14:textId="77777777" w:rsidTr="00A15927">
              <w:trPr>
                <w:trHeight w:val="281"/>
              </w:trPr>
              <w:tc>
                <w:tcPr>
                  <w:tcW w:w="980" w:type="dxa"/>
                  <w:tcBorders>
                    <w:top w:val="nil"/>
                    <w:right w:val="nil"/>
                  </w:tcBorders>
                </w:tcPr>
                <w:p w14:paraId="119AA821" w14:textId="10FB0AAF" w:rsidR="00A15927" w:rsidRPr="00B7195A" w:rsidRDefault="00A15927" w:rsidP="00A15927">
                  <w:pPr>
                    <w:pStyle w:val="12ptTabletext"/>
                    <w:rPr>
                      <w:noProof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9D59CEB" wp14:editId="145CBE41">
                            <wp:extent cx="467995" cy="467995"/>
                            <wp:effectExtent l="19050" t="19050" r="27305" b="27305"/>
                            <wp:docPr id="244" name="Group 244" descr="Hi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48" name="Oval 248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6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6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49" name="Graphic 5" descr="Lightbulb and gear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140" y="37097"/>
                                        <a:ext cx="364490" cy="364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FB0BE69" id="Group 244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">
                            <v:oval id="Oval 248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" filled="f" strokeweight="2.25pt">
                              <v:stroke joinstyle="miter"/>
                            </v:oval>
      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">
                              <v:imagedata r:id="rId30" o:title="Lightbulb and gear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99" w:type="dxa"/>
                  <w:gridSpan w:val="2"/>
                  <w:tcBorders>
                    <w:top w:val="nil"/>
                    <w:left w:val="nil"/>
                  </w:tcBorders>
                </w:tcPr>
                <w:p w14:paraId="005CDED7" w14:textId="66D01D95" w:rsidR="00A15927" w:rsidRPr="00B7195A" w:rsidRDefault="00A15927" w:rsidP="00A15927">
                  <w:pPr>
                    <w:pStyle w:val="12ptTabletext"/>
                    <w:rPr>
                      <w:noProof/>
                      <w:szCs w:val="24"/>
                    </w:rPr>
                  </w:pPr>
                  <w:r w:rsidRPr="00B7195A">
                    <w:rPr>
                      <w:noProof/>
                      <w:szCs w:val="24"/>
                    </w:rPr>
                    <w:drawing>
                      <wp:anchor distT="0" distB="0" distL="114300" distR="114300" simplePos="0" relativeHeight="251658241" behindDoc="0" locked="0" layoutInCell="1" allowOverlap="1" wp14:anchorId="216C27AB" wp14:editId="4AC0117B">
                        <wp:simplePos x="0" y="0"/>
                        <wp:positionH relativeFrom="column">
                          <wp:posOffset>2047240</wp:posOffset>
                        </wp:positionH>
                        <wp:positionV relativeFrom="paragraph">
                          <wp:posOffset>219075</wp:posOffset>
                        </wp:positionV>
                        <wp:extent cx="286385" cy="273050"/>
                        <wp:effectExtent l="0" t="0" r="0" b="0"/>
                        <wp:wrapNone/>
                        <wp:docPr id="250" name="Picture 250" descr="Question mark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" name="Picture 250" descr="Question mark icon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385" cy="27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685052">
                    <w:rPr>
                      <w:b/>
                      <w:bCs/>
                      <w:color w:val="4A5E18" w:themeColor="accent6" w:themeShade="BF"/>
                    </w:rPr>
                    <w:t>Hint</w:t>
                  </w:r>
                  <w:r w:rsidRPr="009C457E">
                    <w:rPr>
                      <w:color w:val="4A5E18" w:themeColor="accent6" w:themeShade="BF"/>
                    </w:rPr>
                    <w:t>:</w:t>
                  </w:r>
                  <w:r>
                    <w:rPr>
                      <w:color w:val="4A5E18" w:themeColor="accent6" w:themeShade="BF"/>
                    </w:rPr>
                    <w:t xml:space="preserve"> </w:t>
                  </w:r>
                  <w:r>
                    <w:br/>
                    <w:t xml:space="preserve">Click the question mark icon           for guidelines on the required format for the </w:t>
                  </w:r>
                  <w:r w:rsidRPr="00A15927">
                    <w:rPr>
                      <w:b/>
                      <w:bCs/>
                    </w:rPr>
                    <w:t>Statement of Claim</w:t>
                  </w:r>
                </w:p>
              </w:tc>
            </w:tr>
          </w:tbl>
          <w:p w14:paraId="605A2A9C" w14:textId="77777777" w:rsidR="00A74DE0" w:rsidRDefault="00A74DE0" w:rsidP="00A74DE0">
            <w:pPr>
              <w:rPr>
                <w:noProof/>
              </w:rPr>
            </w:pPr>
          </w:p>
          <w:p w14:paraId="1C0C3289" w14:textId="77777777" w:rsidR="00DD4A99" w:rsidRDefault="00DD4A99" w:rsidP="00A74DE0">
            <w:pPr>
              <w:rPr>
                <w:noProof/>
              </w:rPr>
            </w:pPr>
          </w:p>
          <w:p w14:paraId="3A762767" w14:textId="77777777" w:rsidR="00E24816" w:rsidRDefault="00E24816" w:rsidP="00A74DE0">
            <w:pPr>
              <w:rPr>
                <w:noProof/>
              </w:rPr>
            </w:pPr>
          </w:p>
          <w:p w14:paraId="6121E0E4" w14:textId="77777777" w:rsidR="00E24816" w:rsidRDefault="00E24816" w:rsidP="00A74DE0">
            <w:pPr>
              <w:rPr>
                <w:noProof/>
              </w:rPr>
            </w:pPr>
          </w:p>
          <w:p w14:paraId="5BD18588" w14:textId="77777777" w:rsidR="00E24816" w:rsidRDefault="00E24816" w:rsidP="00A74DE0">
            <w:pPr>
              <w:rPr>
                <w:noProof/>
              </w:rPr>
            </w:pPr>
          </w:p>
          <w:p w14:paraId="6B0F6B58" w14:textId="77777777" w:rsidR="00E24816" w:rsidRDefault="00E24816" w:rsidP="00A74DE0">
            <w:pPr>
              <w:rPr>
                <w:noProof/>
              </w:rPr>
            </w:pPr>
          </w:p>
          <w:p w14:paraId="19A64134" w14:textId="77777777" w:rsidR="00E24816" w:rsidRDefault="00E24816" w:rsidP="00A74DE0">
            <w:pPr>
              <w:rPr>
                <w:noProof/>
              </w:rPr>
            </w:pPr>
          </w:p>
          <w:p w14:paraId="5F6FF82B" w14:textId="77777777" w:rsidR="00E24816" w:rsidRDefault="00E24816" w:rsidP="00A74DE0">
            <w:pPr>
              <w:rPr>
                <w:noProof/>
              </w:rPr>
            </w:pPr>
          </w:p>
          <w:p w14:paraId="724F747D" w14:textId="77777777" w:rsidR="00E24816" w:rsidRDefault="00E24816" w:rsidP="00A74DE0">
            <w:pPr>
              <w:rPr>
                <w:noProof/>
              </w:rPr>
            </w:pPr>
          </w:p>
          <w:p w14:paraId="1FBE43DB" w14:textId="77777777" w:rsidR="00E24816" w:rsidRDefault="00E24816" w:rsidP="00A74DE0">
            <w:pPr>
              <w:rPr>
                <w:noProof/>
              </w:rPr>
            </w:pPr>
          </w:p>
          <w:p w14:paraId="1F95A6AA" w14:textId="6D34DAE4" w:rsidR="00E24816" w:rsidRDefault="00E24816" w:rsidP="00A74DE0">
            <w:pPr>
              <w:rPr>
                <w:noProof/>
              </w:rPr>
            </w:pPr>
          </w:p>
        </w:tc>
      </w:tr>
      <w:tr w:rsidR="00A74DE0" w14:paraId="1A06208D" w14:textId="77777777" w:rsidTr="009D594D">
        <w:trPr>
          <w:cantSplit w:val="0"/>
        </w:trPr>
        <w:tc>
          <w:tcPr>
            <w:tcW w:w="846" w:type="dxa"/>
          </w:tcPr>
          <w:p w14:paraId="482A9661" w14:textId="55487284" w:rsidR="00A74DE0" w:rsidRPr="00677350" w:rsidRDefault="00E24816" w:rsidP="006341F1">
            <w:pPr>
              <w:pStyle w:val="StepNum"/>
            </w:pPr>
            <w:r>
              <w:lastRenderedPageBreak/>
              <w:t>13</w:t>
            </w:r>
          </w:p>
        </w:tc>
        <w:tc>
          <w:tcPr>
            <w:tcW w:w="3402" w:type="dxa"/>
            <w:gridSpan w:val="3"/>
          </w:tcPr>
          <w:p w14:paraId="24D7D517" w14:textId="15BE5685" w:rsidR="00A74DE0" w:rsidRDefault="00A74DE0" w:rsidP="00A74DE0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0716A2A2" w14:textId="76F8D9C3" w:rsidR="00A74DE0" w:rsidRDefault="00C41FAD" w:rsidP="00C41FAD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3DABFA74" wp14:editId="09B405E4">
                  <wp:extent cx="906859" cy="312447"/>
                  <wp:effectExtent l="0" t="0" r="7620" b="0"/>
                  <wp:docPr id="241" name="Picture 241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14:paraId="60FCF41E" w14:textId="7E217AB6" w:rsidR="00A74DE0" w:rsidRDefault="00A74DE0" w:rsidP="00A74DE0">
            <w:pPr>
              <w:pStyle w:val="12ptTabletext"/>
            </w:pPr>
            <w:r>
              <w:t xml:space="preserve">The </w:t>
            </w:r>
            <w:r w:rsidRPr="006C4F20">
              <w:rPr>
                <w:b/>
                <w:bCs/>
              </w:rPr>
              <w:t xml:space="preserve">Document </w:t>
            </w:r>
            <w:r w:rsidR="00900C5F" w:rsidRPr="006C4F20">
              <w:rPr>
                <w:b/>
                <w:bCs/>
              </w:rPr>
              <w:t>D</w:t>
            </w:r>
            <w:r w:rsidRPr="006C4F20">
              <w:rPr>
                <w:b/>
                <w:bCs/>
              </w:rPr>
              <w:t>etails</w:t>
            </w:r>
            <w:r>
              <w:t xml:space="preserve"> panel displays:</w:t>
            </w:r>
          </w:p>
          <w:p w14:paraId="0A69DB13" w14:textId="76C0B626" w:rsidR="00A15927" w:rsidRDefault="00DD4A99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6A1C4D92" wp14:editId="0163AF54">
                  <wp:extent cx="3395207" cy="2566015"/>
                  <wp:effectExtent l="19050" t="19050" r="15240" b="25400"/>
                  <wp:docPr id="19" name="Picture 19" descr="The Document Details panel with some fields display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he Document Details panel with some fields displaying. 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943" cy="25688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DE0" w14:paraId="5BF6EAD2" w14:textId="77777777" w:rsidTr="002B0509">
        <w:trPr>
          <w:cantSplit w:val="0"/>
          <w:trHeight w:val="7858"/>
        </w:trPr>
        <w:tc>
          <w:tcPr>
            <w:tcW w:w="846" w:type="dxa"/>
          </w:tcPr>
          <w:p w14:paraId="781B80FC" w14:textId="6352AD09" w:rsidR="00A74DE0" w:rsidRPr="00677350" w:rsidRDefault="00E24816" w:rsidP="006341F1">
            <w:pPr>
              <w:pStyle w:val="StepNum"/>
            </w:pPr>
            <w:r>
              <w:t>14</w:t>
            </w:r>
          </w:p>
        </w:tc>
        <w:tc>
          <w:tcPr>
            <w:tcW w:w="9072" w:type="dxa"/>
            <w:gridSpan w:val="5"/>
          </w:tcPr>
          <w:p w14:paraId="5230337D" w14:textId="77777777" w:rsidR="00A74DE0" w:rsidRPr="00E513C8" w:rsidRDefault="00A74DE0" w:rsidP="00A74DE0">
            <w:pPr>
              <w:pStyle w:val="12ptTabletext"/>
              <w:rPr>
                <w:noProof/>
              </w:rPr>
            </w:pPr>
            <w:bookmarkStart w:id="1" w:name="_Hlk86240232"/>
            <w:r>
              <w:t>Complete the required panels and fields:</w:t>
            </w:r>
            <w:r>
              <w:rPr>
                <w:noProof/>
              </w:rPr>
              <w:t xml:space="preserve"> </w:t>
            </w:r>
          </w:p>
          <w:tbl>
            <w:tblPr>
              <w:tblStyle w:val="TableGrid"/>
              <w:tblW w:w="16858" w:type="dxa"/>
              <w:tblInd w:w="40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2"/>
              <w:gridCol w:w="1279"/>
              <w:gridCol w:w="6516"/>
              <w:gridCol w:w="7941"/>
            </w:tblGrid>
            <w:tr w:rsidR="00A15927" w:rsidRPr="00815967" w14:paraId="13B922C3" w14:textId="77777777" w:rsidTr="00892C1F">
              <w:trPr>
                <w:gridAfter w:val="1"/>
                <w:wAfter w:w="7941" w:type="dxa"/>
                <w:trHeight w:val="498"/>
              </w:trPr>
              <w:tc>
                <w:tcPr>
                  <w:tcW w:w="8917" w:type="dxa"/>
                  <w:gridSpan w:val="3"/>
                  <w:shd w:val="clear" w:color="auto" w:fill="EEF7F9"/>
                </w:tcPr>
                <w:p w14:paraId="411668A4" w14:textId="402C99EA" w:rsidR="00A15927" w:rsidRDefault="00A15927" w:rsidP="00A15927">
                  <w:pPr>
                    <w:pStyle w:val="NTPanel"/>
                  </w:pPr>
                  <w:r>
                    <w:t>PANEL:  Document Details</w:t>
                  </w:r>
                </w:p>
              </w:tc>
            </w:tr>
            <w:tr w:rsidR="00A74DE0" w:rsidRPr="00815967" w14:paraId="0E296622" w14:textId="77777777" w:rsidTr="00892C1F">
              <w:trPr>
                <w:gridAfter w:val="1"/>
                <w:wAfter w:w="7941" w:type="dxa"/>
                <w:trHeight w:val="498"/>
              </w:trPr>
              <w:tc>
                <w:tcPr>
                  <w:tcW w:w="2401" w:type="dxa"/>
                  <w:gridSpan w:val="2"/>
                  <w:shd w:val="clear" w:color="auto" w:fill="EEF7F9"/>
                </w:tcPr>
                <w:p w14:paraId="1E342AA3" w14:textId="77777777" w:rsidR="00A74DE0" w:rsidRPr="00815967" w:rsidRDefault="00A74DE0" w:rsidP="00A74DE0">
                  <w:pPr>
                    <w:pStyle w:val="NTHeader"/>
                  </w:pPr>
                  <w:r w:rsidRPr="00815967">
                    <w:t xml:space="preserve">In this </w:t>
                  </w:r>
                  <w:r>
                    <w:t>field…</w:t>
                  </w:r>
                </w:p>
              </w:tc>
              <w:tc>
                <w:tcPr>
                  <w:tcW w:w="6516" w:type="dxa"/>
                  <w:shd w:val="clear" w:color="auto" w:fill="EEF7F9"/>
                </w:tcPr>
                <w:p w14:paraId="52547C17" w14:textId="77777777" w:rsidR="00A74DE0" w:rsidRPr="00815967" w:rsidRDefault="00A74DE0" w:rsidP="00A74DE0">
                  <w:pPr>
                    <w:pStyle w:val="NTHeader"/>
                  </w:pPr>
                  <w:r>
                    <w:t>Provide</w:t>
                  </w:r>
                  <w:r w:rsidRPr="00E513C8">
                    <w:t xml:space="preserve"> this information</w:t>
                  </w:r>
                  <w:r>
                    <w:t>…</w:t>
                  </w:r>
                </w:p>
              </w:tc>
            </w:tr>
            <w:tr w:rsidR="00A74DE0" w:rsidRPr="00815967" w14:paraId="72ADE826" w14:textId="77777777" w:rsidTr="00892C1F">
              <w:trPr>
                <w:gridAfter w:val="1"/>
                <w:wAfter w:w="7941" w:type="dxa"/>
                <w:trHeight w:val="775"/>
              </w:trPr>
              <w:tc>
                <w:tcPr>
                  <w:tcW w:w="2401" w:type="dxa"/>
                  <w:gridSpan w:val="2"/>
                </w:tcPr>
                <w:p w14:paraId="653FEFC8" w14:textId="0FB699E8" w:rsidR="00A74DE0" w:rsidRPr="00815967" w:rsidRDefault="00A15927" w:rsidP="00A74DE0">
                  <w:pPr>
                    <w:pStyle w:val="12ptTabletext"/>
                  </w:pPr>
                  <w:bookmarkStart w:id="2" w:name="_Hlk107311884"/>
                  <w:r>
                    <w:t>Document Details</w:t>
                  </w:r>
                  <w:bookmarkEnd w:id="2"/>
                </w:p>
              </w:tc>
              <w:tc>
                <w:tcPr>
                  <w:tcW w:w="6516" w:type="dxa"/>
                </w:tcPr>
                <w:p w14:paraId="588B4A4A" w14:textId="5A18BDA6" w:rsidR="00A74DE0" w:rsidRPr="00815967" w:rsidRDefault="00A15927" w:rsidP="00A15927">
                  <w:pPr>
                    <w:pStyle w:val="12ptTabletext"/>
                  </w:pPr>
                  <w:bookmarkStart w:id="3" w:name="_Hlk107311930"/>
                  <w:r>
                    <w:t>Filing document displays. Optional additional documents are listed</w:t>
                  </w:r>
                  <w:bookmarkEnd w:id="3"/>
                  <w:r>
                    <w:t>.</w:t>
                  </w:r>
                </w:p>
              </w:tc>
            </w:tr>
            <w:tr w:rsidR="00A74DE0" w:rsidRPr="008057E7" w14:paraId="69EF7B34" w14:textId="77777777" w:rsidTr="00892C1F">
              <w:trPr>
                <w:gridAfter w:val="1"/>
                <w:wAfter w:w="7941" w:type="dxa"/>
                <w:trHeight w:val="960"/>
              </w:trPr>
              <w:tc>
                <w:tcPr>
                  <w:tcW w:w="2401" w:type="dxa"/>
                  <w:gridSpan w:val="2"/>
                  <w:tcBorders>
                    <w:bottom w:val="nil"/>
                  </w:tcBorders>
                </w:tcPr>
                <w:p w14:paraId="14AFEFE5" w14:textId="136802D6" w:rsidR="00A74DE0" w:rsidRDefault="00A15927" w:rsidP="00A74DE0">
                  <w:pPr>
                    <w:pStyle w:val="12ptTabletext"/>
                  </w:pPr>
                  <w:bookmarkStart w:id="4" w:name="_Hlk107311890"/>
                  <w:r>
                    <w:t>Code/Name</w:t>
                  </w:r>
                  <w:bookmarkEnd w:id="4"/>
                </w:p>
              </w:tc>
              <w:tc>
                <w:tcPr>
                  <w:tcW w:w="6516" w:type="dxa"/>
                  <w:tcBorders>
                    <w:bottom w:val="nil"/>
                  </w:tcBorders>
                </w:tcPr>
                <w:p w14:paraId="3C92E1DC" w14:textId="22847EF5" w:rsidR="00621DE3" w:rsidRPr="00A15927" w:rsidRDefault="00DD4A99" w:rsidP="00A74DE0">
                  <w:pPr>
                    <w:pStyle w:val="12ptTabletext"/>
                  </w:pPr>
                  <w:r w:rsidRPr="0030467C">
                    <w:t xml:space="preserve">Start typing the </w:t>
                  </w:r>
                  <w:r>
                    <w:t xml:space="preserve">name of the </w:t>
                  </w:r>
                  <w:r w:rsidRPr="00C316C6">
                    <w:rPr>
                      <w:b/>
                      <w:bCs/>
                    </w:rPr>
                    <w:t>Code/Name</w:t>
                  </w:r>
                  <w:r>
                    <w:t xml:space="preserve"> and </w:t>
                  </w:r>
                  <w:r w:rsidRPr="00093B1A">
                    <w:t>select</w:t>
                  </w:r>
                  <w:r>
                    <w:t xml:space="preserve"> relevant document from the results displayed. Click </w:t>
                  </w:r>
                  <w:r w:rsidRPr="00C316C6">
                    <w:rPr>
                      <w:b/>
                      <w:bCs/>
                    </w:rPr>
                    <w:t>Choose File</w:t>
                  </w:r>
                  <w:r>
                    <w:t xml:space="preserve"> and upload the relevant PDF.</w:t>
                  </w:r>
                </w:p>
              </w:tc>
            </w:tr>
            <w:tr w:rsidR="001E1751" w:rsidRPr="008057E7" w14:paraId="3F3CBD97" w14:textId="77777777" w:rsidTr="00892C1F">
              <w:trPr>
                <w:gridAfter w:val="1"/>
                <w:wAfter w:w="7941" w:type="dxa"/>
                <w:trHeight w:val="960"/>
              </w:trPr>
              <w:tc>
                <w:tcPr>
                  <w:tcW w:w="1122" w:type="dxa"/>
                  <w:tcBorders>
                    <w:top w:val="nil"/>
                    <w:right w:val="nil"/>
                  </w:tcBorders>
                </w:tcPr>
                <w:p w14:paraId="4404A584" w14:textId="598048AB" w:rsidR="001E1751" w:rsidRDefault="001E1751" w:rsidP="001E1751">
                  <w:pPr>
                    <w:pStyle w:val="12ptTabletext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70A063" wp14:editId="6EA589FE">
                            <wp:extent cx="467995" cy="467995"/>
                            <wp:effectExtent l="19050" t="19050" r="27305" b="27305"/>
                            <wp:docPr id="251" name="Group 251" descr="Hint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52" name="Oval 252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accent6">
                                                <a:lumMod val="75000"/>
                                              </a:schemeClr>
                                            </a:gs>
                                            <a:gs pos="74000">
                                              <a:schemeClr val="accent6">
                                                <a:lumMod val="20000"/>
                                                <a:lumOff val="80000"/>
                                              </a:schemeClr>
                                            </a:gs>
                                            <a:gs pos="66008">
                                              <a:schemeClr val="accent6">
                                                <a:lumMod val="40000"/>
                                                <a:lumOff val="60000"/>
                                              </a:schemeClr>
                                            </a:gs>
                                            <a:gs pos="9184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461432645" name="Graphic 5" descr="Lightbulb and gear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2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140" y="37097"/>
                                        <a:ext cx="364490" cy="364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F08A9C8" id="Group 251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">
                            <v:oval id="Oval 25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" filled="f" strokeweight="2.25pt">
                              <v:stroke joinstyle="miter"/>
                            </v:oval>
      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">
                              <v:imagedata r:id="rId30" o:title="Lightbulb and gear with solid fill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795" w:type="dxa"/>
                  <w:gridSpan w:val="2"/>
                  <w:tcBorders>
                    <w:top w:val="nil"/>
                    <w:left w:val="nil"/>
                    <w:bottom w:val="single" w:sz="4" w:space="0" w:color="D9D9D9" w:themeColor="background1" w:themeShade="D9"/>
                  </w:tcBorders>
                </w:tcPr>
                <w:p w14:paraId="014E987E" w14:textId="415EC04A" w:rsidR="001E1751" w:rsidRPr="001E1751" w:rsidRDefault="001E1751" w:rsidP="00A15927">
                  <w:pPr>
                    <w:pStyle w:val="12ptTabletext"/>
                  </w:pPr>
                  <w:r w:rsidRPr="00685052">
                    <w:rPr>
                      <w:b/>
                      <w:bCs/>
                      <w:color w:val="4A5E18" w:themeColor="accent6" w:themeShade="BF"/>
                    </w:rPr>
                    <w:t>Hint</w:t>
                  </w:r>
                  <w:r w:rsidRPr="009C457E">
                    <w:rPr>
                      <w:color w:val="4A5E18" w:themeColor="accent6" w:themeShade="BF"/>
                    </w:rPr>
                    <w:t>:</w:t>
                  </w:r>
                  <w:r>
                    <w:rPr>
                      <w:color w:val="4A5E18" w:themeColor="accent6" w:themeShade="BF"/>
                    </w:rPr>
                    <w:t xml:space="preserve"> </w:t>
                  </w:r>
                  <w:r>
                    <w:br/>
                  </w:r>
                  <w:bookmarkStart w:id="5" w:name="_Hlk107312380"/>
                  <w:r>
                    <w:t xml:space="preserve">This field can be used to upload optional documents at time of filing, such as the </w:t>
                  </w:r>
                  <w:r w:rsidRPr="00A15927">
                    <w:rPr>
                      <w:b/>
                      <w:bCs/>
                    </w:rPr>
                    <w:t>Overarching obligations certifications (Form 4a)</w:t>
                  </w:r>
                  <w:r>
                    <w:rPr>
                      <w:b/>
                      <w:bCs/>
                    </w:rPr>
                    <w:t>.</w:t>
                  </w:r>
                  <w:r>
                    <w:t xml:space="preserve"> If not selected at this time, the documents can be uploaded to the CMS Portal or with the registry at a later date</w:t>
                  </w:r>
                  <w:bookmarkEnd w:id="5"/>
                  <w:r>
                    <w:t>.</w:t>
                  </w:r>
                </w:p>
              </w:tc>
            </w:tr>
            <w:tr w:rsidR="001E1751" w:rsidRPr="008057E7" w14:paraId="41BD91F5" w14:textId="77777777" w:rsidTr="0066184F">
              <w:trPr>
                <w:gridAfter w:val="1"/>
                <w:wAfter w:w="7941" w:type="dxa"/>
                <w:trHeight w:val="960"/>
              </w:trPr>
              <w:tc>
                <w:tcPr>
                  <w:tcW w:w="2401" w:type="dxa"/>
                  <w:gridSpan w:val="2"/>
                  <w:tcBorders>
                    <w:bottom w:val="single" w:sz="4" w:space="0" w:color="BFBFBF" w:themeColor="background1" w:themeShade="BF"/>
                  </w:tcBorders>
                </w:tcPr>
                <w:p w14:paraId="37904CCB" w14:textId="7E533D1E" w:rsidR="001E1751" w:rsidRPr="001E1751" w:rsidRDefault="00892C1F" w:rsidP="00A15927">
                  <w:pPr>
                    <w:pStyle w:val="12ptTabletext"/>
                    <w:rPr>
                      <w:highlight w:val="yellow"/>
                    </w:rPr>
                  </w:pPr>
                  <w:bookmarkStart w:id="6" w:name="_Hlk107311897"/>
                  <w:r w:rsidRPr="00892C1F">
                    <w:t>Electronic Signature Consent</w:t>
                  </w:r>
                  <w:bookmarkEnd w:id="6"/>
                </w:p>
              </w:tc>
              <w:tc>
                <w:tcPr>
                  <w:tcW w:w="6516" w:type="dxa"/>
                  <w:tcBorders>
                    <w:bottom w:val="single" w:sz="4" w:space="0" w:color="BFBFBF" w:themeColor="background1" w:themeShade="BF"/>
                  </w:tcBorders>
                </w:tcPr>
                <w:p w14:paraId="35DEDC7E" w14:textId="171BF872" w:rsidR="001E1751" w:rsidRPr="001E1751" w:rsidRDefault="00892C1F" w:rsidP="001E1751">
                  <w:pPr>
                    <w:pStyle w:val="12ptTabletext"/>
                    <w:rPr>
                      <w:highlight w:val="yellow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4" behindDoc="0" locked="0" layoutInCell="1" allowOverlap="1" wp14:anchorId="09C67A26" wp14:editId="0D33F516">
                        <wp:simplePos x="0" y="0"/>
                        <wp:positionH relativeFrom="column">
                          <wp:posOffset>489241</wp:posOffset>
                        </wp:positionH>
                        <wp:positionV relativeFrom="paragraph">
                          <wp:posOffset>85662</wp:posOffset>
                        </wp:positionV>
                        <wp:extent cx="154305" cy="165735"/>
                        <wp:effectExtent l="0" t="0" r="0" b="5715"/>
                        <wp:wrapNone/>
                        <wp:docPr id="23" name="Picture 23" descr="Tick box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23" descr="Tick box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t xml:space="preserve">Select       the item </w:t>
                  </w:r>
                  <w:r w:rsidRPr="00892C1F">
                    <w:t>Electronic Signature Consent</w:t>
                  </w:r>
                  <w:r>
                    <w:t>.</w:t>
                  </w:r>
                </w:p>
              </w:tc>
            </w:tr>
            <w:tr w:rsidR="00892C1F" w:rsidRPr="008057E7" w14:paraId="5A81F19E" w14:textId="4A7E72D6" w:rsidTr="0066184F">
              <w:trPr>
                <w:trHeight w:val="960"/>
              </w:trPr>
              <w:tc>
                <w:tcPr>
                  <w:tcW w:w="8917" w:type="dxa"/>
                  <w:gridSpan w:val="3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</w:tcPr>
                <w:p w14:paraId="1DBF99F4" w14:textId="186E896F" w:rsidR="00892C1F" w:rsidRPr="002B0509" w:rsidRDefault="00892C1F" w:rsidP="002B0509">
                  <w:pPr>
                    <w:pStyle w:val="12ptTabletext"/>
                    <w:spacing w:before="240"/>
                    <w:ind w:left="1015" w:hanging="1134"/>
                    <w:rPr>
                      <w:lang w:val="en-US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245" behindDoc="0" locked="0" layoutInCell="1" allowOverlap="1" wp14:anchorId="69FF9E33" wp14:editId="464A77D2">
                            <wp:simplePos x="0" y="0"/>
                            <wp:positionH relativeFrom="column">
                              <wp:posOffset>31750</wp:posOffset>
                            </wp:positionH>
                            <wp:positionV relativeFrom="paragraph">
                              <wp:posOffset>162560</wp:posOffset>
                            </wp:positionV>
                            <wp:extent cx="467995" cy="467995"/>
                            <wp:effectExtent l="19050" t="19050" r="27305" b="27305"/>
                            <wp:wrapSquare wrapText="bothSides"/>
                            <wp:docPr id="225" name="Group 225" descr="No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67995" cy="467995"/>
                                      <a:chOff x="0" y="0"/>
                                      <a:chExt cx="467995" cy="467995"/>
                                    </a:xfrm>
                                  </wpg:grpSpPr>
                                  <wps:wsp>
                                    <wps:cNvPr id="232" name="Oval 232"/>
                                    <wps:cNvSpPr/>
                                    <wps:spPr>
                                      <a:xfrm rot="18900000" flipH="1">
                                        <a:off x="0" y="0"/>
                                        <a:ext cx="467995" cy="46799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28575">
                                        <a:gradFill>
                                          <a:gsLst>
                                            <a:gs pos="0">
                                              <a:schemeClr val="tx2"/>
                                            </a:gs>
                                            <a:gs pos="74000">
                                              <a:schemeClr val="tx2">
                                                <a:lumMod val="10000"/>
                                                <a:lumOff val="90000"/>
                                              </a:schemeClr>
                                            </a:gs>
                                            <a:gs pos="66008">
                                              <a:schemeClr val="tx2">
                                                <a:lumMod val="25000"/>
                                                <a:lumOff val="75000"/>
                                              </a:schemeClr>
                                            </a:gs>
                                            <a:gs pos="9252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83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95000"/>
                                              </a:schemeClr>
                                            </a:gs>
                                          </a:gsLst>
                                          <a:lin ang="5400000" scaled="1"/>
                                        </a:gra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33" name="Graphic 8" descr="Postit Notes with solid fill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119" y="53140"/>
                                        <a:ext cx="346710" cy="346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71D210C" id="Group 225" o:spid="_x0000_s1026" alt="Note icon" style="position:absolute;margin-left:2.5pt;margin-top:12.8pt;width:36.85pt;height:36.85pt;z-index:251658245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">
                            <v:oval id="Oval 23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" filled="f" strokeweight="2.25pt">
                              <v:stroke joinstyle="miter"/>
                            </v:oval>
      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">
                              <v:imagedata r:id="rId40" o:title="Postit Notes with solid fill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 w:rsidRPr="00C54B3E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C54B3E">
                    <w:rPr>
                      <w:color w:val="002E5D" w:themeColor="text2"/>
                    </w:rPr>
                    <w:t>:</w:t>
                  </w:r>
                  <w:r>
                    <w:t xml:space="preserve"> </w:t>
                  </w:r>
                  <w:bookmarkStart w:id="7" w:name="_Hlk107313761"/>
                  <w:r w:rsidR="0001363D" w:rsidRPr="0001363D">
                    <w:rPr>
                      <w:lang w:val="en-US"/>
                    </w:rPr>
                    <w:t>By selecting this box, I consent to my electronic signature being affixed to this document in</w:t>
                  </w:r>
                  <w:r w:rsidR="0001363D">
                    <w:rPr>
                      <w:lang w:val="en-US"/>
                    </w:rPr>
                    <w:t xml:space="preserve"> </w:t>
                  </w:r>
                  <w:r w:rsidR="0001363D" w:rsidRPr="0001363D">
                    <w:rPr>
                      <w:lang w:val="en-US"/>
                    </w:rPr>
                    <w:t>accordance with the Electronic Transactions Act 2000 (Vic</w:t>
                  </w:r>
                  <w:bookmarkEnd w:id="7"/>
                  <w:r w:rsidR="0001363D" w:rsidRPr="0001363D">
                    <w:rPr>
                      <w:lang w:val="en-US"/>
                    </w:rPr>
                    <w:t>).</w:t>
                  </w:r>
                </w:p>
              </w:tc>
              <w:tc>
                <w:tcPr>
                  <w:tcW w:w="7941" w:type="dxa"/>
                  <w:tcBorders>
                    <w:left w:val="nil"/>
                  </w:tcBorders>
                </w:tcPr>
                <w:p w14:paraId="700852A8" w14:textId="5276BAD7" w:rsidR="00892C1F" w:rsidRPr="008057E7" w:rsidRDefault="00892C1F" w:rsidP="00892C1F">
                  <w:r w:rsidRPr="00107DFC">
                    <w:rPr>
                      <w:b/>
                      <w:bCs/>
                      <w:color w:val="002E5D" w:themeColor="text2"/>
                    </w:rPr>
                    <w:t>Note</w:t>
                  </w:r>
                  <w:r w:rsidRPr="00107DFC">
                    <w:rPr>
                      <w:color w:val="002E5D" w:themeColor="text2"/>
                    </w:rPr>
                    <w:t>:</w:t>
                  </w:r>
                  <w:r>
                    <w:br/>
                    <w:t>If the desired address is not displayed with the search feature, you can type each component of the address in the relevant fields.</w:t>
                  </w:r>
                </w:p>
              </w:tc>
            </w:tr>
            <w:bookmarkEnd w:id="1"/>
          </w:tbl>
          <w:p w14:paraId="2E0048D5" w14:textId="77777777" w:rsidR="00A74DE0" w:rsidRDefault="00A74DE0" w:rsidP="00A74DE0">
            <w:pPr>
              <w:pStyle w:val="12ptTabletext"/>
              <w:rPr>
                <w:noProof/>
              </w:rPr>
            </w:pPr>
          </w:p>
        </w:tc>
      </w:tr>
      <w:tr w:rsidR="007B56B9" w14:paraId="6E127CFE" w14:textId="77777777" w:rsidTr="009D594D">
        <w:trPr>
          <w:cantSplit w:val="0"/>
        </w:trPr>
        <w:tc>
          <w:tcPr>
            <w:tcW w:w="1271" w:type="dxa"/>
            <w:gridSpan w:val="2"/>
            <w:tcBorders>
              <w:right w:val="nil"/>
            </w:tcBorders>
          </w:tcPr>
          <w:p w14:paraId="1512C732" w14:textId="25658C15" w:rsidR="007B56B9" w:rsidRDefault="007B56B9" w:rsidP="007B56B9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BBD207" wp14:editId="1DCC4AD0">
                      <wp:extent cx="467995" cy="467995"/>
                      <wp:effectExtent l="19050" t="19050" r="27305" b="27305"/>
                      <wp:docPr id="461432653" name="Group 461432653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461432654" name="Oval 461432654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61432655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41CE2E" id="Group 461432653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">
                      <v:oval id="Oval 461432654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" filled="f" strokeweight="2.25pt">
                        <v:stroke joinstyle="miter"/>
                      </v:oval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">
                        <v:imagedata r:id="rId30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7" w:type="dxa"/>
            <w:gridSpan w:val="4"/>
            <w:tcBorders>
              <w:left w:val="nil"/>
            </w:tcBorders>
          </w:tcPr>
          <w:p w14:paraId="56469D6F" w14:textId="75C5110D" w:rsidR="0066184F" w:rsidRPr="007B56B9" w:rsidRDefault="007B56B9" w:rsidP="007B56B9">
            <w:pPr>
              <w:pStyle w:val="12ptTabletext"/>
            </w:pPr>
            <w:r w:rsidRPr="00685052">
              <w:rPr>
                <w:b/>
                <w:bCs/>
                <w:color w:val="4A5E18" w:themeColor="accent6" w:themeShade="BF"/>
              </w:rPr>
              <w:t>Hint</w:t>
            </w:r>
            <w:r w:rsidRPr="009C457E">
              <w:rPr>
                <w:color w:val="4A5E18" w:themeColor="accent6" w:themeShade="BF"/>
              </w:rPr>
              <w:t>:</w:t>
            </w:r>
            <w:r>
              <w:rPr>
                <w:color w:val="4A5E18" w:themeColor="accent6" w:themeShade="BF"/>
              </w:rPr>
              <w:t xml:space="preserve"> </w:t>
            </w:r>
            <w:r>
              <w:br/>
              <w:t>If you are not applying for a fee waiver for this complaint</w:t>
            </w:r>
            <w:r w:rsidR="00C41FAD">
              <w:t>,</w:t>
            </w:r>
            <w:r>
              <w:t xml:space="preserve"> you can skip to step </w:t>
            </w:r>
            <w:r w:rsidR="002E7290">
              <w:t>1</w:t>
            </w:r>
            <w:r w:rsidR="002B0509">
              <w:t>5</w:t>
            </w:r>
            <w:r>
              <w:t>.</w:t>
            </w:r>
          </w:p>
        </w:tc>
      </w:tr>
      <w:tr w:rsidR="007B56B9" w14:paraId="1354DA48" w14:textId="77777777" w:rsidTr="0066184F">
        <w:trPr>
          <w:cantSplit w:val="0"/>
        </w:trPr>
        <w:tc>
          <w:tcPr>
            <w:tcW w:w="846" w:type="dxa"/>
          </w:tcPr>
          <w:p w14:paraId="07C93504" w14:textId="4A8707A4" w:rsidR="007B56B9" w:rsidRDefault="00076F25" w:rsidP="006341F1">
            <w:pPr>
              <w:pStyle w:val="StepNum"/>
            </w:pPr>
            <w:r>
              <w:lastRenderedPageBreak/>
              <w:t>1</w:t>
            </w:r>
            <w:r w:rsidR="00E24816">
              <w:t>5</w:t>
            </w:r>
          </w:p>
        </w:tc>
        <w:tc>
          <w:tcPr>
            <w:tcW w:w="3402" w:type="dxa"/>
            <w:gridSpan w:val="3"/>
            <w:tcBorders>
              <w:bottom w:val="single" w:sz="4" w:space="0" w:color="BFBFBF" w:themeColor="background1" w:themeShade="BF"/>
            </w:tcBorders>
          </w:tcPr>
          <w:p w14:paraId="66BB0015" w14:textId="77777777" w:rsidR="007B56B9" w:rsidRDefault="007B56B9" w:rsidP="007B56B9">
            <w:pPr>
              <w:pStyle w:val="12ptTabletext"/>
            </w:pPr>
            <w:r>
              <w:t xml:space="preserve">Click:  </w:t>
            </w:r>
            <w:r w:rsidRPr="006B1D6F">
              <w:rPr>
                <w:b/>
                <w:bCs/>
              </w:rPr>
              <w:t>Next Step</w:t>
            </w:r>
            <w:r>
              <w:t xml:space="preserve"> </w:t>
            </w:r>
          </w:p>
          <w:p w14:paraId="4D039678" w14:textId="7894C636" w:rsidR="007B56B9" w:rsidRDefault="001063B2" w:rsidP="007B56B9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7E8505BE" wp14:editId="503A3B3D">
                  <wp:extent cx="906859" cy="312447"/>
                  <wp:effectExtent l="0" t="0" r="7620" b="0"/>
                  <wp:docPr id="243" name="Picture 243" descr="Next Step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Next Step button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bottom w:val="single" w:sz="4" w:space="0" w:color="BFBFBF" w:themeColor="background1" w:themeShade="BF"/>
            </w:tcBorders>
          </w:tcPr>
          <w:p w14:paraId="7FFED5DC" w14:textId="4A984E26" w:rsidR="007B56B9" w:rsidRDefault="007B56B9" w:rsidP="00A74DE0">
            <w:pPr>
              <w:pStyle w:val="12ptTabletext"/>
            </w:pPr>
            <w:r>
              <w:t xml:space="preserve">The </w:t>
            </w:r>
            <w:r>
              <w:rPr>
                <w:b/>
                <w:bCs/>
              </w:rPr>
              <w:t xml:space="preserve">Fee Waiver </w:t>
            </w:r>
            <w:r>
              <w:t>screen displays:</w:t>
            </w:r>
          </w:p>
          <w:p w14:paraId="1DB06664" w14:textId="23C66678" w:rsidR="007B56B9" w:rsidRPr="007B56B9" w:rsidRDefault="00DD4A99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211CDB46" wp14:editId="619F7A6A">
                  <wp:extent cx="3244132" cy="2698685"/>
                  <wp:effectExtent l="19050" t="19050" r="13970" b="26035"/>
                  <wp:docPr id="24" name="Picture 24" descr="A screenshot of the Fee Waiver panel with the field, Are you applying to waive the fe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shot of the Fee Waiver panel with the field, Are you applying to waive the fee?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77" cy="27003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84F" w14:paraId="072C45E0" w14:textId="77777777" w:rsidTr="0066184F">
        <w:trPr>
          <w:cantSplit w:val="0"/>
        </w:trPr>
        <w:tc>
          <w:tcPr>
            <w:tcW w:w="846" w:type="dxa"/>
            <w:vMerge w:val="restart"/>
          </w:tcPr>
          <w:p w14:paraId="16900694" w14:textId="1B11FAC1" w:rsidR="0066184F" w:rsidRDefault="00E24816" w:rsidP="006341F1">
            <w:pPr>
              <w:pStyle w:val="StepNum"/>
            </w:pPr>
            <w:r>
              <w:t>16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14:paraId="2E5917EF" w14:textId="6D1E5109" w:rsidR="0066184F" w:rsidRPr="0066184F" w:rsidRDefault="0066184F" w:rsidP="00A74DE0">
            <w:pPr>
              <w:pStyle w:val="12ptTabletext"/>
              <w:rPr>
                <w:b/>
                <w:bCs/>
              </w:rPr>
            </w:pPr>
            <w:bookmarkStart w:id="8" w:name="_Hlk107313874"/>
            <w:r w:rsidRPr="0066184F">
              <w:t xml:space="preserve">From the </w:t>
            </w:r>
            <w:r w:rsidRPr="0066184F">
              <w:rPr>
                <w:b/>
                <w:bCs/>
              </w:rPr>
              <w:t>Are you applying to waive the fee?</w:t>
            </w:r>
            <w:r w:rsidRPr="0066184F">
              <w:t xml:space="preserve"> dropdown menu, select </w:t>
            </w:r>
            <w:r w:rsidRPr="0066184F">
              <w:rPr>
                <w:b/>
                <w:bCs/>
              </w:rPr>
              <w:t xml:space="preserve">Yes </w:t>
            </w:r>
            <w:r w:rsidRPr="0066184F">
              <w:t xml:space="preserve">or </w:t>
            </w:r>
            <w:r w:rsidRPr="0066184F">
              <w:rPr>
                <w:b/>
                <w:bCs/>
              </w:rPr>
              <w:t>No</w:t>
            </w:r>
            <w:bookmarkEnd w:id="8"/>
          </w:p>
        </w:tc>
        <w:tc>
          <w:tcPr>
            <w:tcW w:w="5670" w:type="dxa"/>
            <w:gridSpan w:val="2"/>
            <w:tcBorders>
              <w:bottom w:val="nil"/>
            </w:tcBorders>
          </w:tcPr>
          <w:p w14:paraId="2AF80032" w14:textId="60136476" w:rsidR="00C51F11" w:rsidRPr="0066184F" w:rsidRDefault="0066184F" w:rsidP="00A74DE0">
            <w:pPr>
              <w:pStyle w:val="12ptTabletext"/>
            </w:pPr>
            <w:bookmarkStart w:id="9" w:name="_Hlk107313911"/>
            <w:r w:rsidRPr="0066184F">
              <w:t xml:space="preserve">If you have selected </w:t>
            </w:r>
            <w:r w:rsidRPr="0066184F">
              <w:rPr>
                <w:b/>
                <w:bCs/>
              </w:rPr>
              <w:t xml:space="preserve">Yes, </w:t>
            </w:r>
            <w:r w:rsidRPr="0066184F">
              <w:t>information related to the fee waiver, including an upload field for the fee waiver application</w:t>
            </w:r>
            <w:bookmarkEnd w:id="9"/>
            <w:r w:rsidRPr="0066184F">
              <w:t xml:space="preserve">, displays: </w:t>
            </w:r>
          </w:p>
        </w:tc>
      </w:tr>
      <w:tr w:rsidR="0066184F" w14:paraId="7429AD26" w14:textId="77777777" w:rsidTr="0066184F">
        <w:trPr>
          <w:cantSplit w:val="0"/>
        </w:trPr>
        <w:tc>
          <w:tcPr>
            <w:tcW w:w="846" w:type="dxa"/>
            <w:vMerge/>
          </w:tcPr>
          <w:p w14:paraId="2068AFFD" w14:textId="77777777" w:rsidR="0066184F" w:rsidRDefault="0066184F" w:rsidP="006341F1">
            <w:pPr>
              <w:pStyle w:val="StepNum"/>
            </w:pPr>
          </w:p>
        </w:tc>
        <w:tc>
          <w:tcPr>
            <w:tcW w:w="9072" w:type="dxa"/>
            <w:gridSpan w:val="5"/>
            <w:tcBorders>
              <w:top w:val="nil"/>
              <w:bottom w:val="nil"/>
            </w:tcBorders>
          </w:tcPr>
          <w:p w14:paraId="5058A7C9" w14:textId="44387F28" w:rsidR="00C51F11" w:rsidRPr="0066184F" w:rsidRDefault="00C51F11" w:rsidP="00A74DE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4672F959" wp14:editId="29C0AF53">
                  <wp:extent cx="5515661" cy="3224943"/>
                  <wp:effectExtent l="19050" t="19050" r="8890" b="13970"/>
                  <wp:docPr id="255" name="Picture 255" descr="Screenshot of text displaying when Yes is selected to waive the fee and the Choose File bu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 descr="Screenshot of text displaying when Yes is selected to waive the fee and the Choose File button.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537" cy="3228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84F" w14:paraId="0BCB4623" w14:textId="77777777" w:rsidTr="00962A13">
        <w:trPr>
          <w:cantSplit w:val="0"/>
        </w:trPr>
        <w:tc>
          <w:tcPr>
            <w:tcW w:w="846" w:type="dxa"/>
            <w:vMerge/>
          </w:tcPr>
          <w:p w14:paraId="754EBF40" w14:textId="77777777" w:rsidR="0066184F" w:rsidRDefault="0066184F" w:rsidP="006341F1">
            <w:pPr>
              <w:pStyle w:val="StepNum"/>
            </w:pP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 w14:paraId="690BF4C1" w14:textId="4785E74A" w:rsidR="0066184F" w:rsidRPr="002B0509" w:rsidRDefault="0066184F" w:rsidP="0066184F">
            <w:pPr>
              <w:pStyle w:val="12ptTabletext"/>
              <w:jc w:val="center"/>
              <w:rPr>
                <w:noProof/>
              </w:rPr>
            </w:pPr>
            <w:r w:rsidRPr="002B0509">
              <w:rPr>
                <w:noProof/>
              </w:rPr>
              <mc:AlternateContent>
                <mc:Choice Requires="wpg">
                  <w:drawing>
                    <wp:inline distT="0" distB="0" distL="0" distR="0" wp14:anchorId="7706CEC2" wp14:editId="797C9454">
                      <wp:extent cx="467995" cy="467995"/>
                      <wp:effectExtent l="19050" t="19050" r="27305" b="27305"/>
                      <wp:docPr id="237" name="Group 237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238" name="Oval 238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39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F4130" id="Group 237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">
                      <v:oval id="Oval 238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">
                        <v:imagedata r:id="rId40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3"/>
            <w:tcBorders>
              <w:top w:val="nil"/>
              <w:left w:val="nil"/>
            </w:tcBorders>
          </w:tcPr>
          <w:p w14:paraId="0B0D2759" w14:textId="2765FE46" w:rsidR="0066184F" w:rsidRPr="002B0509" w:rsidRDefault="0066184F" w:rsidP="00A74DE0">
            <w:pPr>
              <w:pStyle w:val="12ptTabletext"/>
            </w:pPr>
            <w:r w:rsidRPr="002B0509">
              <w:rPr>
                <w:b/>
                <w:bCs/>
                <w:color w:val="002E5D" w:themeColor="text2"/>
              </w:rPr>
              <w:t>Note</w:t>
            </w:r>
            <w:r w:rsidRPr="002B0509">
              <w:rPr>
                <w:color w:val="002E5D" w:themeColor="text2"/>
              </w:rPr>
              <w:t>:</w:t>
            </w:r>
            <w:r w:rsidRPr="002B0509">
              <w:br/>
              <w:t xml:space="preserve">If you select </w:t>
            </w:r>
            <w:r w:rsidRPr="002B0509">
              <w:rPr>
                <w:b/>
                <w:bCs/>
              </w:rPr>
              <w:t>Yes</w:t>
            </w:r>
            <w:r w:rsidRPr="002B0509">
              <w:t xml:space="preserve"> to fee waiver skip to Step 2</w:t>
            </w:r>
            <w:r w:rsidR="002B0509" w:rsidRPr="002B0509">
              <w:t>1</w:t>
            </w:r>
            <w:r w:rsidRPr="002B0509">
              <w:t>.</w:t>
            </w:r>
          </w:p>
          <w:p w14:paraId="4FAF2CEE" w14:textId="77777777" w:rsidR="002B0509" w:rsidRPr="002B0509" w:rsidRDefault="002B0509" w:rsidP="00A74DE0">
            <w:pPr>
              <w:pStyle w:val="12ptTabletext"/>
            </w:pPr>
          </w:p>
          <w:p w14:paraId="6AE6829E" w14:textId="77777777" w:rsidR="002B0509" w:rsidRPr="002B0509" w:rsidRDefault="002B0509" w:rsidP="00A74DE0">
            <w:pPr>
              <w:pStyle w:val="12ptTabletext"/>
            </w:pPr>
          </w:p>
          <w:p w14:paraId="0AB98FB8" w14:textId="3CBDE276" w:rsidR="002B0509" w:rsidRPr="002B0509" w:rsidRDefault="002B0509" w:rsidP="00A74DE0">
            <w:pPr>
              <w:pStyle w:val="12ptTabletext"/>
            </w:pPr>
          </w:p>
        </w:tc>
      </w:tr>
      <w:tr w:rsidR="002E7290" w14:paraId="432DADC6" w14:textId="77777777" w:rsidTr="009D594D">
        <w:trPr>
          <w:cantSplit w:val="0"/>
        </w:trPr>
        <w:tc>
          <w:tcPr>
            <w:tcW w:w="846" w:type="dxa"/>
            <w:vMerge w:val="restart"/>
          </w:tcPr>
          <w:p w14:paraId="2A9B5328" w14:textId="22DE40B1" w:rsidR="002E7290" w:rsidRPr="00677350" w:rsidRDefault="00E24816" w:rsidP="006341F1">
            <w:pPr>
              <w:pStyle w:val="StepNum"/>
            </w:pPr>
            <w:r>
              <w:lastRenderedPageBreak/>
              <w:t>17</w:t>
            </w:r>
          </w:p>
        </w:tc>
        <w:tc>
          <w:tcPr>
            <w:tcW w:w="3402" w:type="dxa"/>
            <w:gridSpan w:val="3"/>
            <w:tcBorders>
              <w:bottom w:val="nil"/>
            </w:tcBorders>
          </w:tcPr>
          <w:p w14:paraId="23D1E958" w14:textId="114A20BA" w:rsidR="002E7290" w:rsidRDefault="002E7290" w:rsidP="007B56B9">
            <w:pPr>
              <w:pStyle w:val="12ptTabletext"/>
              <w:rPr>
                <w:b/>
                <w:bCs/>
              </w:rPr>
            </w:pPr>
            <w:r>
              <w:t xml:space="preserve">Click:  </w:t>
            </w:r>
            <w:r>
              <w:rPr>
                <w:b/>
                <w:bCs/>
              </w:rPr>
              <w:t>Proceed</w:t>
            </w:r>
          </w:p>
          <w:p w14:paraId="63D630A6" w14:textId="470ED252" w:rsidR="005F6F64" w:rsidRDefault="005F6F64" w:rsidP="007B56B9">
            <w:pPr>
              <w:pStyle w:val="12ptTabletext"/>
            </w:pPr>
            <w:r w:rsidRPr="005F6F64">
              <w:rPr>
                <w:noProof/>
              </w:rPr>
              <w:drawing>
                <wp:inline distT="0" distB="0" distL="0" distR="0" wp14:anchorId="1EA77E90" wp14:editId="597ECF01">
                  <wp:extent cx="766350" cy="280800"/>
                  <wp:effectExtent l="0" t="0" r="0" b="5080"/>
                  <wp:docPr id="287" name="Picture 287" descr="Procee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 descr="Proceed butto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50" cy="2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9735" w14:textId="38F3810D" w:rsidR="002E7290" w:rsidRDefault="002E7290" w:rsidP="007B56B9"/>
        </w:tc>
        <w:tc>
          <w:tcPr>
            <w:tcW w:w="5670" w:type="dxa"/>
            <w:gridSpan w:val="2"/>
            <w:tcBorders>
              <w:bottom w:val="nil"/>
            </w:tcBorders>
          </w:tcPr>
          <w:p w14:paraId="3D42959C" w14:textId="6012D499" w:rsidR="002E7290" w:rsidRDefault="002E7290" w:rsidP="007B56B9">
            <w:pPr>
              <w:pStyle w:val="12ptTabletext"/>
            </w:pPr>
            <w:bookmarkStart w:id="10" w:name="_Hlk107313938"/>
            <w:r w:rsidRPr="00664895">
              <w:t xml:space="preserve">The </w:t>
            </w:r>
            <w:r w:rsidRPr="00E60DF5">
              <w:rPr>
                <w:b/>
                <w:bCs/>
              </w:rPr>
              <w:t>My Account</w:t>
            </w:r>
            <w:r w:rsidRPr="00664895">
              <w:t xml:space="preserve"> screen displays</w:t>
            </w:r>
            <w:bookmarkEnd w:id="10"/>
            <w:r w:rsidRPr="00664895">
              <w:t>:</w:t>
            </w:r>
          </w:p>
          <w:p w14:paraId="3E7254D8" w14:textId="4C978154" w:rsidR="002E7290" w:rsidRDefault="00D111CF" w:rsidP="00D111CF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53392915" wp14:editId="226FAFBD">
                  <wp:extent cx="3355450" cy="1386107"/>
                  <wp:effectExtent l="19050" t="19050" r="16510" b="24130"/>
                  <wp:docPr id="25" name="Picture 25" descr="The Cart tab within the My Account screen displays with the item requiring payment and the Submit Payment butt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he Cart tab within the My Account screen displays with the item requiring payment and the Submit Payment button. 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596" cy="1387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90" w14:paraId="71225267" w14:textId="77777777" w:rsidTr="00DE0670">
        <w:trPr>
          <w:cantSplit w:val="0"/>
        </w:trPr>
        <w:tc>
          <w:tcPr>
            <w:tcW w:w="846" w:type="dxa"/>
            <w:vMerge/>
          </w:tcPr>
          <w:p w14:paraId="0D5EE8A0" w14:textId="77777777" w:rsidR="002E7290" w:rsidRDefault="002E7290" w:rsidP="006341F1">
            <w:pPr>
              <w:pStyle w:val="StepNum"/>
            </w:pP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BFBFBF" w:themeColor="background1" w:themeShade="BF"/>
              <w:right w:val="nil"/>
            </w:tcBorders>
          </w:tcPr>
          <w:p w14:paraId="03AFB513" w14:textId="5B9F6CFE" w:rsidR="002E7290" w:rsidRDefault="002E7290" w:rsidP="002B0509">
            <w:pPr>
              <w:pStyle w:val="12ptTabletex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2537CD" wp14:editId="20261A3B">
                      <wp:extent cx="467995" cy="467995"/>
                      <wp:effectExtent l="19050" t="19050" r="27305" b="27305"/>
                      <wp:docPr id="29" name="Group 29" descr="Hin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31" name="Oval 31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6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6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6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9184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24" name="Graphic 5" descr="Lightbulb and gea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40" y="37097"/>
                                  <a:ext cx="364490" cy="364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6DFC5" id="Group 29" o:spid="_x0000_s1026" alt="Hint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">
                      <v:oval id="Oval 31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" filled="f" strokeweight="2.25pt">
                        <v:stroke joinstyle="miter"/>
                      </v:oval>
                      <v:shape id="Graphic 5" o:spid="_x0000_s1028" type="#_x0000_t75" alt="Lightbulb and gear with solid fill" style="position:absolute;left:53140;top:37097;width:364490;height:36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">
                        <v:imagedata r:id="rId46" o:title="Lightbulb and gea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</w:tcBorders>
          </w:tcPr>
          <w:p w14:paraId="1471E9C8" w14:textId="79DBE684" w:rsidR="002E7290" w:rsidRPr="00664895" w:rsidRDefault="002E7290" w:rsidP="002E7290">
            <w:pPr>
              <w:pStyle w:val="12ptTabletext"/>
            </w:pPr>
            <w:r w:rsidRPr="00685052">
              <w:rPr>
                <w:b/>
                <w:bCs/>
                <w:color w:val="4A5E18" w:themeColor="accent6" w:themeShade="BF"/>
              </w:rPr>
              <w:t>Hint</w:t>
            </w:r>
            <w:r w:rsidRPr="009C457E">
              <w:rPr>
                <w:color w:val="4A5E18" w:themeColor="accent6" w:themeShade="BF"/>
              </w:rPr>
              <w:t>:</w:t>
            </w:r>
            <w:r>
              <w:rPr>
                <w:color w:val="4A5E18" w:themeColor="accent6" w:themeShade="BF"/>
              </w:rPr>
              <w:t xml:space="preserve"> </w:t>
            </w:r>
            <w:r>
              <w:br/>
            </w:r>
            <w:bookmarkStart w:id="11" w:name="_Hlk107314156"/>
            <w:r>
              <w:t xml:space="preserve">You can return to previous sections before completing the civil complaints initiation process by clicking the green button for the desired section, or the </w:t>
            </w:r>
            <w:r>
              <w:rPr>
                <w:b/>
                <w:bCs/>
              </w:rPr>
              <w:t xml:space="preserve">Previous Step </w:t>
            </w:r>
            <w:r>
              <w:t>button</w:t>
            </w:r>
            <w:bookmarkEnd w:id="11"/>
            <w:r>
              <w:t>.</w:t>
            </w:r>
          </w:p>
        </w:tc>
      </w:tr>
      <w:tr w:rsidR="002E7290" w14:paraId="679BFDFE" w14:textId="77777777" w:rsidTr="00DE0670">
        <w:trPr>
          <w:cantSplit w:val="0"/>
        </w:trPr>
        <w:tc>
          <w:tcPr>
            <w:tcW w:w="846" w:type="dxa"/>
            <w:vMerge w:val="restart"/>
          </w:tcPr>
          <w:p w14:paraId="4A704D76" w14:textId="58B15E56" w:rsidR="002E7290" w:rsidRPr="00677350" w:rsidRDefault="00E24816" w:rsidP="006341F1">
            <w:pPr>
              <w:pStyle w:val="StepNum"/>
            </w:pPr>
            <w:r>
              <w:t>18</w:t>
            </w:r>
          </w:p>
        </w:tc>
        <w:tc>
          <w:tcPr>
            <w:tcW w:w="3402" w:type="dxa"/>
            <w:gridSpan w:val="3"/>
            <w:tcBorders>
              <w:bottom w:val="nil"/>
              <w:right w:val="single" w:sz="4" w:space="0" w:color="BFBFBF" w:themeColor="background1" w:themeShade="BF"/>
            </w:tcBorders>
          </w:tcPr>
          <w:p w14:paraId="2FC5A93C" w14:textId="540DEE5A" w:rsidR="005F6F64" w:rsidRDefault="005F6F64" w:rsidP="002E7290">
            <w:pPr>
              <w:pStyle w:val="12ptTabletext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7" behindDoc="0" locked="0" layoutInCell="1" allowOverlap="1" wp14:anchorId="5C3C08B7" wp14:editId="0049CEB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90170</wp:posOffset>
                  </wp:positionV>
                  <wp:extent cx="154305" cy="165735"/>
                  <wp:effectExtent l="0" t="0" r="0" b="5715"/>
                  <wp:wrapNone/>
                  <wp:docPr id="461432641" name="Picture 461432641" descr="Tick bo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41" name="Picture 461432641" descr="Tick box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7290">
              <w:t xml:space="preserve">Select    </w:t>
            </w:r>
            <w:r>
              <w:t xml:space="preserve"> </w:t>
            </w:r>
            <w:r w:rsidR="002E7290">
              <w:t xml:space="preserve"> the item requiring payment</w:t>
            </w:r>
            <w:r>
              <w:t xml:space="preserve"> then </w:t>
            </w:r>
            <w:r>
              <w:rPr>
                <w:noProof/>
              </w:rPr>
              <w:t>c</w:t>
            </w:r>
            <w:r w:rsidR="002E7290">
              <w:rPr>
                <w:noProof/>
              </w:rPr>
              <w:t xml:space="preserve">lick:  </w:t>
            </w:r>
            <w:r w:rsidR="002E7290">
              <w:rPr>
                <w:b/>
                <w:bCs/>
                <w:noProof/>
              </w:rPr>
              <w:t>Submit Payment</w:t>
            </w:r>
          </w:p>
          <w:p w14:paraId="4A77D9CE" w14:textId="32C4A100" w:rsidR="00DE0670" w:rsidRDefault="00DE0670" w:rsidP="002E7290">
            <w:pPr>
              <w:pStyle w:val="12ptTabletext"/>
            </w:pPr>
            <w:r w:rsidRPr="00DE0670">
              <w:rPr>
                <w:b/>
                <w:bCs/>
                <w:noProof/>
              </w:rPr>
              <w:drawing>
                <wp:anchor distT="0" distB="0" distL="114300" distR="114300" simplePos="0" relativeHeight="251662341" behindDoc="0" locked="0" layoutInCell="1" allowOverlap="1" wp14:anchorId="675DA83D" wp14:editId="3D375DD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8890</wp:posOffset>
                  </wp:positionV>
                  <wp:extent cx="1216660" cy="280670"/>
                  <wp:effectExtent l="0" t="0" r="2540" b="5080"/>
                  <wp:wrapNone/>
                  <wp:docPr id="461432642" name="Picture 461432642" descr="Submit Payment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42" name="Picture 461432642" descr="Submit Payment button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gridSpan w:val="2"/>
            <w:tcBorders>
              <w:left w:val="single" w:sz="4" w:space="0" w:color="BFBFBF" w:themeColor="background1" w:themeShade="BF"/>
              <w:bottom w:val="nil"/>
            </w:tcBorders>
          </w:tcPr>
          <w:p w14:paraId="398C0601" w14:textId="4BCF28CF" w:rsidR="002E7290" w:rsidRPr="007B56B9" w:rsidRDefault="002E7290" w:rsidP="002E7290">
            <w:pPr>
              <w:pStyle w:val="12ptTabletext"/>
              <w:rPr>
                <w:noProof/>
              </w:rPr>
            </w:pPr>
            <w:r>
              <w:rPr>
                <w:noProof/>
              </w:rPr>
              <w:t xml:space="preserve">The </w:t>
            </w:r>
            <w:r>
              <w:rPr>
                <w:b/>
                <w:bCs/>
                <w:noProof/>
              </w:rPr>
              <w:t xml:space="preserve">Process Payment </w:t>
            </w:r>
            <w:r>
              <w:rPr>
                <w:noProof/>
              </w:rPr>
              <w:t>screen displays:</w:t>
            </w:r>
          </w:p>
          <w:p w14:paraId="54309A4A" w14:textId="655D5BDF" w:rsidR="002E7290" w:rsidRDefault="002E7290" w:rsidP="002E7290">
            <w:pPr>
              <w:rPr>
                <w:noProof/>
              </w:rPr>
            </w:pPr>
          </w:p>
        </w:tc>
      </w:tr>
      <w:tr w:rsidR="002E7290" w14:paraId="60563B05" w14:textId="77777777" w:rsidTr="00DE0670">
        <w:trPr>
          <w:cantSplit w:val="0"/>
        </w:trPr>
        <w:tc>
          <w:tcPr>
            <w:tcW w:w="846" w:type="dxa"/>
            <w:vMerge/>
          </w:tcPr>
          <w:p w14:paraId="666BF5CD" w14:textId="52C86148" w:rsidR="002E7290" w:rsidRPr="00677350" w:rsidRDefault="002E7290" w:rsidP="006341F1">
            <w:pPr>
              <w:pStyle w:val="StepNum"/>
            </w:pPr>
          </w:p>
        </w:tc>
        <w:tc>
          <w:tcPr>
            <w:tcW w:w="9072" w:type="dxa"/>
            <w:gridSpan w:val="5"/>
            <w:tcBorders>
              <w:top w:val="nil"/>
            </w:tcBorders>
          </w:tcPr>
          <w:p w14:paraId="56C1B554" w14:textId="05689D0A" w:rsidR="00D111CF" w:rsidRDefault="00D111CF" w:rsidP="002E7290">
            <w:pPr>
              <w:pStyle w:val="12ptTabletex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D4C12" wp14:editId="60C78525">
                  <wp:extent cx="5546863" cy="1929126"/>
                  <wp:effectExtent l="19050" t="19050" r="15875" b="14605"/>
                  <wp:docPr id="26" name="Picture 26" descr="Process Payment screen displays with Filing Information, Payment Options, and the Continue and Back butt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rocess Payment screen displays with Filing Information, Payment Options, and the Continue and Back buttons. 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422" cy="19307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290" w14:paraId="38FCA5F8" w14:textId="77777777" w:rsidTr="009D594D">
        <w:trPr>
          <w:cantSplit w:val="0"/>
        </w:trPr>
        <w:tc>
          <w:tcPr>
            <w:tcW w:w="846" w:type="dxa"/>
          </w:tcPr>
          <w:p w14:paraId="5F61C6CE" w14:textId="54105256" w:rsidR="002E7290" w:rsidRDefault="00E24816" w:rsidP="006341F1">
            <w:pPr>
              <w:pStyle w:val="StepNum"/>
            </w:pPr>
            <w:r>
              <w:t>19</w:t>
            </w:r>
          </w:p>
        </w:tc>
        <w:tc>
          <w:tcPr>
            <w:tcW w:w="3402" w:type="dxa"/>
            <w:gridSpan w:val="3"/>
          </w:tcPr>
          <w:p w14:paraId="07265665" w14:textId="77777777" w:rsidR="002E7290" w:rsidRDefault="002E7290" w:rsidP="002E7290">
            <w:pPr>
              <w:pStyle w:val="12ptTabletext"/>
              <w:rPr>
                <w:b/>
                <w:bCs/>
              </w:rPr>
            </w:pPr>
            <w:r>
              <w:t xml:space="preserve">From the </w:t>
            </w:r>
            <w:r>
              <w:rPr>
                <w:b/>
                <w:bCs/>
              </w:rPr>
              <w:t xml:space="preserve">Payment Options </w:t>
            </w:r>
            <w:r>
              <w:t xml:space="preserve">panel, select  </w:t>
            </w:r>
            <w:r w:rsidRPr="007B56B9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295DFAC" wp14:editId="144AB7DC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270510</wp:posOffset>
                  </wp:positionV>
                  <wp:extent cx="190500" cy="201295"/>
                  <wp:effectExtent l="0" t="0" r="0" b="8255"/>
                  <wp:wrapNone/>
                  <wp:docPr id="461432663" name="Picture 461432663" descr="Radio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63" name="Picture 461432663" descr="Radio button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   a payment method, then click:  </w:t>
            </w:r>
            <w:r>
              <w:rPr>
                <w:b/>
                <w:bCs/>
              </w:rPr>
              <w:t>Continue</w:t>
            </w:r>
          </w:p>
          <w:p w14:paraId="4514BB0E" w14:textId="5A66340E" w:rsidR="00FE239B" w:rsidRPr="00896CF0" w:rsidRDefault="00DE0670" w:rsidP="002E7290">
            <w:pPr>
              <w:pStyle w:val="12ptTabletext"/>
              <w:rPr>
                <w:b/>
                <w:bCs/>
              </w:rPr>
            </w:pPr>
            <w:r w:rsidRPr="00DE0670">
              <w:rPr>
                <w:b/>
                <w:bCs/>
                <w:noProof/>
              </w:rPr>
              <w:drawing>
                <wp:inline distT="0" distB="0" distL="0" distR="0" wp14:anchorId="1DE7E4CA" wp14:editId="4052A4A4">
                  <wp:extent cx="699013" cy="280800"/>
                  <wp:effectExtent l="0" t="0" r="6350" b="5080"/>
                  <wp:docPr id="461432644" name="Picture 461432644" descr="Continue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432644" name="Picture 461432644" descr="Continue butto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013" cy="2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right w:val="nil"/>
            </w:tcBorders>
          </w:tcPr>
          <w:p w14:paraId="03959131" w14:textId="0E857152" w:rsidR="002E7290" w:rsidRPr="00014A5A" w:rsidRDefault="002E7290" w:rsidP="002E7290">
            <w:pPr>
              <w:pStyle w:val="12ptTable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590CBD" wp14:editId="3AA77F23">
                      <wp:extent cx="467995" cy="467995"/>
                      <wp:effectExtent l="19050" t="19050" r="27305" b="27305"/>
                      <wp:docPr id="461432664" name="Group 461432664" descr="Please se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461432665" name="Oval 461432665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gradFill>
                                    <a:gsLst>
                                      <a:gs pos="0">
                                        <a:schemeClr val="accent5">
                                          <a:lumMod val="75000"/>
                                        </a:schemeClr>
                                      </a:gs>
                                      <a:gs pos="74000">
                                        <a:schemeClr val="accent5">
                                          <a:lumMod val="20000"/>
                                          <a:lumOff val="80000"/>
                                        </a:schemeClr>
                                      </a:gs>
                                      <a:gs pos="66008">
                                        <a:schemeClr val="accent5">
                                          <a:lumMod val="40000"/>
                                          <a:lumOff val="60000"/>
                                        </a:schemeClr>
                                      </a:gs>
                                      <a:gs pos="8300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898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95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61432666" name="Graphic 29" descr="Documen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92" y="33087"/>
                                  <a:ext cx="33274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5E7B" id="Group 461432664" o:spid="_x0000_s1026" alt="Please se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">
                      <v:oval id="Oval 461432665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" filled="f" strokeweight="2.25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29" o:spid="_x0000_s1028" type="#_x0000_t75" alt="Document outline" style="position:absolute;left:73192;top:33087;width:332740;height:38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">
                        <v:imagedata r:id="rId58" o:title="Document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78" w:type="dxa"/>
            <w:tcBorders>
              <w:left w:val="nil"/>
            </w:tcBorders>
          </w:tcPr>
          <w:p w14:paraId="4758E958" w14:textId="689F23A2" w:rsidR="002E7290" w:rsidRPr="00014A5A" w:rsidRDefault="002E7290" w:rsidP="002E7290">
            <w:pPr>
              <w:pStyle w:val="12ptTabletext"/>
            </w:pPr>
            <w:r w:rsidRPr="00800596">
              <w:rPr>
                <w:b/>
                <w:bCs/>
                <w:color w:val="005C46" w:themeColor="accent5" w:themeShade="BF"/>
              </w:rPr>
              <w:t>Please</w:t>
            </w:r>
            <w:r>
              <w:rPr>
                <w:b/>
                <w:bCs/>
                <w:color w:val="005C46" w:themeColor="accent5" w:themeShade="BF"/>
              </w:rPr>
              <w:t xml:space="preserve"> </w:t>
            </w:r>
            <w:r w:rsidRPr="00800596">
              <w:rPr>
                <w:b/>
                <w:bCs/>
                <w:color w:val="005C46" w:themeColor="accent5" w:themeShade="BF"/>
              </w:rPr>
              <w:t>See</w:t>
            </w:r>
            <w:r w:rsidRPr="00800596">
              <w:rPr>
                <w:color w:val="005C46" w:themeColor="accent5" w:themeShade="BF"/>
              </w:rPr>
              <w:t>:</w:t>
            </w:r>
            <w:r>
              <w:br/>
              <w:t xml:space="preserve">Payment options can be added and removed from the </w:t>
            </w:r>
            <w:r>
              <w:rPr>
                <w:b/>
                <w:bCs/>
              </w:rPr>
              <w:t xml:space="preserve">My Account </w:t>
            </w:r>
            <w:r>
              <w:t xml:space="preserve">screen.  For more information, please see User Guide:  </w:t>
            </w:r>
            <w:r>
              <w:rPr>
                <w:b/>
                <w:bCs/>
              </w:rPr>
              <w:t>My account</w:t>
            </w:r>
          </w:p>
        </w:tc>
      </w:tr>
      <w:tr w:rsidR="002E7290" w:rsidRPr="00DE0670" w14:paraId="1409B65B" w14:textId="77777777" w:rsidTr="002B0509">
        <w:trPr>
          <w:cantSplit w:val="0"/>
          <w:trHeight w:val="6805"/>
        </w:trPr>
        <w:tc>
          <w:tcPr>
            <w:tcW w:w="846" w:type="dxa"/>
          </w:tcPr>
          <w:p w14:paraId="407B1952" w14:textId="73CB7F0E" w:rsidR="002E7290" w:rsidRDefault="00E24816" w:rsidP="006341F1">
            <w:pPr>
              <w:pStyle w:val="StepNum"/>
            </w:pPr>
            <w:r>
              <w:lastRenderedPageBreak/>
              <w:t>20</w:t>
            </w:r>
          </w:p>
        </w:tc>
        <w:tc>
          <w:tcPr>
            <w:tcW w:w="9072" w:type="dxa"/>
            <w:gridSpan w:val="5"/>
            <w:tcBorders>
              <w:bottom w:val="single" w:sz="4" w:space="0" w:color="BFBFBF" w:themeColor="background1" w:themeShade="BF"/>
            </w:tcBorders>
          </w:tcPr>
          <w:p w14:paraId="5FDA620F" w14:textId="14A7F7A5" w:rsidR="002E7290" w:rsidRPr="00076F25" w:rsidRDefault="002E7290" w:rsidP="002E7290">
            <w:pPr>
              <w:pStyle w:val="12ptTabletext"/>
            </w:pPr>
            <w:r>
              <w:t>What payment method was selected?</w:t>
            </w:r>
          </w:p>
          <w:tbl>
            <w:tblPr>
              <w:tblStyle w:val="QRG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1"/>
              <w:gridCol w:w="6125"/>
            </w:tblGrid>
            <w:tr w:rsidR="002E7290" w14:paraId="75E2614C" w14:textId="77777777" w:rsidTr="00DE067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721" w:type="dxa"/>
                </w:tcPr>
                <w:p w14:paraId="451B294D" w14:textId="759D3593" w:rsidR="002E7290" w:rsidRDefault="002E7290" w:rsidP="002E7290">
                  <w:pPr>
                    <w:pStyle w:val="NTHeader"/>
                  </w:pPr>
                  <w:r>
                    <w:t>If …</w:t>
                  </w:r>
                </w:p>
              </w:tc>
              <w:tc>
                <w:tcPr>
                  <w:tcW w:w="6125" w:type="dxa"/>
                </w:tcPr>
                <w:p w14:paraId="3E0C388D" w14:textId="34171C9C" w:rsidR="002E7290" w:rsidRDefault="002E7290" w:rsidP="002E7290">
                  <w:pPr>
                    <w:pStyle w:val="NTHeader"/>
                  </w:pPr>
                  <w:r>
                    <w:t>Then …</w:t>
                  </w:r>
                </w:p>
              </w:tc>
            </w:tr>
            <w:tr w:rsidR="002E7290" w14:paraId="1D50E171" w14:textId="77777777" w:rsidTr="00DE0670">
              <w:tc>
                <w:tcPr>
                  <w:tcW w:w="2721" w:type="dxa"/>
                </w:tcPr>
                <w:p w14:paraId="08BB85EB" w14:textId="58F411CA" w:rsidR="002E7290" w:rsidRPr="00896CF0" w:rsidRDefault="002E7290" w:rsidP="002E7290">
                  <w:pPr>
                    <w:pStyle w:val="12ptTabletext"/>
                  </w:pPr>
                  <w:r w:rsidRPr="00896CF0">
                    <w:t>ePayment by Credit/Debit Card</w:t>
                  </w:r>
                </w:p>
              </w:tc>
              <w:tc>
                <w:tcPr>
                  <w:tcW w:w="6125" w:type="dxa"/>
                </w:tcPr>
                <w:p w14:paraId="42AD720E" w14:textId="06160D67" w:rsidR="002E7290" w:rsidRDefault="002E7290" w:rsidP="002E7290">
                  <w:pPr>
                    <w:pStyle w:val="12ptTabletext"/>
                  </w:pPr>
                  <w:r>
                    <w:t xml:space="preserve">The </w:t>
                  </w:r>
                  <w:r>
                    <w:rPr>
                      <w:b/>
                      <w:bCs/>
                    </w:rPr>
                    <w:t xml:space="preserve">Payment Processing </w:t>
                  </w:r>
                  <w:r>
                    <w:t>screen displays</w:t>
                  </w:r>
                  <w:r w:rsidR="00DE0670">
                    <w:t>:</w:t>
                  </w:r>
                </w:p>
                <w:p w14:paraId="170CCDCF" w14:textId="1822821E" w:rsidR="00DE0670" w:rsidRDefault="00DE0670" w:rsidP="002E7290">
                  <w:pPr>
                    <w:pStyle w:val="12ptTabletext"/>
                  </w:pPr>
                  <w:r w:rsidRPr="00DE0670">
                    <w:rPr>
                      <w:noProof/>
                    </w:rPr>
                    <w:drawing>
                      <wp:inline distT="0" distB="0" distL="0" distR="0" wp14:anchorId="7EE67D9B" wp14:editId="2E39865C">
                        <wp:extent cx="3752215" cy="1896110"/>
                        <wp:effectExtent l="19050" t="19050" r="19685" b="27940"/>
                        <wp:docPr id="461432646" name="Picture 461432646" descr="Payment processing screen with fields to input credit card details, and a Make Payment button.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432646" name="Picture 461432646" descr="Payment processing screen with fields to input credit card details, and a Make Payment button. 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2215" cy="189611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D7FD31" w14:textId="77777777" w:rsidR="002E7290" w:rsidRDefault="002E7290" w:rsidP="002E7290">
                  <w:pPr>
                    <w:pStyle w:val="12ptTabletext"/>
                    <w:rPr>
                      <w:b/>
                      <w:bCs/>
                    </w:rPr>
                  </w:pPr>
                  <w:r>
                    <w:t xml:space="preserve">Enter payment details then select:  </w:t>
                  </w:r>
                  <w:r>
                    <w:rPr>
                      <w:b/>
                      <w:bCs/>
                    </w:rPr>
                    <w:t>Make Payment</w:t>
                  </w:r>
                </w:p>
                <w:p w14:paraId="1D0D2BAA" w14:textId="5C190848" w:rsidR="002E7290" w:rsidRPr="00076F25" w:rsidRDefault="002E7290" w:rsidP="002E7290">
                  <w:pPr>
                    <w:pStyle w:val="12ptTabletext"/>
                    <w:rPr>
                      <w:b/>
                      <w:bCs/>
                    </w:rPr>
                  </w:pPr>
                  <w:r w:rsidRPr="00896CF0">
                    <w:rPr>
                      <w:b/>
                      <w:bCs/>
                      <w:noProof/>
                    </w:rPr>
                    <w:drawing>
                      <wp:inline distT="0" distB="0" distL="0" distR="0" wp14:anchorId="475F96EF" wp14:editId="3BCA9256">
                        <wp:extent cx="1013548" cy="281964"/>
                        <wp:effectExtent l="0" t="0" r="0" b="3810"/>
                        <wp:docPr id="461432670" name="Picture 461432670" descr="Make payment butt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1432670" name="Picture 461432670" descr="Make payment button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548" cy="281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7290" w14:paraId="5320C227" w14:textId="77777777" w:rsidTr="00DE0670">
              <w:tc>
                <w:tcPr>
                  <w:tcW w:w="2721" w:type="dxa"/>
                </w:tcPr>
                <w:p w14:paraId="42E566DF" w14:textId="562B02A8" w:rsidR="002E7290" w:rsidRPr="002B0509" w:rsidRDefault="002E7290" w:rsidP="002E7290">
                  <w:pPr>
                    <w:pStyle w:val="12ptTabletext"/>
                  </w:pPr>
                  <w:r w:rsidRPr="002B0509">
                    <w:t>A stored credit card on your account</w:t>
                  </w:r>
                </w:p>
              </w:tc>
              <w:tc>
                <w:tcPr>
                  <w:tcW w:w="6125" w:type="dxa"/>
                </w:tcPr>
                <w:p w14:paraId="75A8430A" w14:textId="4AE8B67C" w:rsidR="002E7290" w:rsidRPr="002B0509" w:rsidRDefault="002E7290" w:rsidP="002E7290">
                  <w:pPr>
                    <w:pStyle w:val="12ptTabletext"/>
                  </w:pPr>
                  <w:r w:rsidRPr="002B0509">
                    <w:t>Proceed step</w:t>
                  </w:r>
                  <w:r w:rsidR="00DE0670" w:rsidRPr="002B0509">
                    <w:t xml:space="preserve"> </w:t>
                  </w:r>
                  <w:r w:rsidR="002B0509" w:rsidRPr="002B0509">
                    <w:t>20</w:t>
                  </w:r>
                  <w:r w:rsidR="00FE239B" w:rsidRPr="002B0509">
                    <w:t>.</w:t>
                  </w:r>
                </w:p>
              </w:tc>
            </w:tr>
          </w:tbl>
          <w:p w14:paraId="596BB4F3" w14:textId="3FEC1B26" w:rsidR="002E7290" w:rsidRPr="00014A5A" w:rsidRDefault="002E7290" w:rsidP="002E7290">
            <w:pPr>
              <w:pStyle w:val="12ptTabletext"/>
            </w:pPr>
          </w:p>
        </w:tc>
      </w:tr>
      <w:tr w:rsidR="00DE0670" w14:paraId="4F854950" w14:textId="77777777" w:rsidTr="00DE0670">
        <w:trPr>
          <w:cantSplit w:val="0"/>
        </w:trPr>
        <w:tc>
          <w:tcPr>
            <w:tcW w:w="846" w:type="dxa"/>
            <w:vMerge w:val="restart"/>
          </w:tcPr>
          <w:p w14:paraId="24C94846" w14:textId="2FD3E96B" w:rsidR="00DE0670" w:rsidRDefault="00E24816" w:rsidP="006341F1">
            <w:pPr>
              <w:pStyle w:val="StepNum"/>
            </w:pPr>
            <w:r>
              <w:t>21</w:t>
            </w:r>
          </w:p>
        </w:tc>
        <w:tc>
          <w:tcPr>
            <w:tcW w:w="9072" w:type="dxa"/>
            <w:gridSpan w:val="5"/>
            <w:tcBorders>
              <w:bottom w:val="nil"/>
            </w:tcBorders>
          </w:tcPr>
          <w:p w14:paraId="7C58A4A7" w14:textId="6FE43BD4" w:rsidR="00DE0670" w:rsidRDefault="00DE0670" w:rsidP="002E7290">
            <w:pPr>
              <w:pStyle w:val="12ptTabletext"/>
            </w:pPr>
            <w:r>
              <w:t xml:space="preserve">The complaint is filed.  The </w:t>
            </w:r>
            <w:r>
              <w:rPr>
                <w:b/>
                <w:bCs/>
              </w:rPr>
              <w:t xml:space="preserve">Confirmation of Filing </w:t>
            </w:r>
            <w:r>
              <w:t>screen displays:</w:t>
            </w:r>
          </w:p>
          <w:p w14:paraId="1D3D30C9" w14:textId="6ADA25AE" w:rsidR="00DE0670" w:rsidRPr="00076F25" w:rsidRDefault="00D111CF" w:rsidP="002E7290">
            <w:pPr>
              <w:pStyle w:val="12ptTabletext"/>
            </w:pPr>
            <w:r>
              <w:rPr>
                <w:noProof/>
              </w:rPr>
              <w:drawing>
                <wp:inline distT="0" distB="0" distL="0" distR="0" wp14:anchorId="009C0005" wp14:editId="29A1D4FF">
                  <wp:extent cx="4942564" cy="3242023"/>
                  <wp:effectExtent l="19050" t="19050" r="10795" b="15875"/>
                  <wp:docPr id="27" name="Picture 27" descr="The Confirmation of Filing screen displays with Filing Information and Payment Information. Also includes Back To My Cart, My Account and Print This Page button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The Confirmation of Filing screen displays with Filing Information and Payment Information. Also includes Back To My Cart, My Account and Print This Page buttons. 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29" cy="32492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670" w14:paraId="44CBDEDA" w14:textId="77777777" w:rsidTr="00DE0670">
        <w:trPr>
          <w:cantSplit w:val="0"/>
        </w:trPr>
        <w:tc>
          <w:tcPr>
            <w:tcW w:w="846" w:type="dxa"/>
            <w:vMerge/>
          </w:tcPr>
          <w:p w14:paraId="614D18A5" w14:textId="77777777" w:rsidR="00DE0670" w:rsidRDefault="00DE0670" w:rsidP="006341F1">
            <w:pPr>
              <w:pStyle w:val="StepNum"/>
            </w:pPr>
          </w:p>
        </w:tc>
        <w:tc>
          <w:tcPr>
            <w:tcW w:w="1134" w:type="dxa"/>
            <w:gridSpan w:val="2"/>
            <w:tcBorders>
              <w:top w:val="nil"/>
              <w:right w:val="nil"/>
            </w:tcBorders>
          </w:tcPr>
          <w:p w14:paraId="6E51D395" w14:textId="50487181" w:rsidR="00DE0670" w:rsidRDefault="00DE0670" w:rsidP="002B0509">
            <w:pPr>
              <w:pStyle w:val="12ptTabletex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373F87" wp14:editId="7A633E0D">
                      <wp:extent cx="467995" cy="467995"/>
                      <wp:effectExtent l="19050" t="19050" r="27305" b="27305"/>
                      <wp:docPr id="461432648" name="Group 461432648" descr="No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995" cy="467995"/>
                                <a:chOff x="0" y="0"/>
                                <a:chExt cx="467995" cy="467995"/>
                              </a:xfrm>
                            </wpg:grpSpPr>
                            <wps:wsp>
                              <wps:cNvPr id="461432652" name="Oval 461432652"/>
                              <wps:cNvSpPr/>
                              <wps:spPr>
                                <a:xfrm rot="18900000" flipH="1">
                                  <a:off x="0" y="0"/>
                                  <a:ext cx="467995" cy="4679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gradFill>
                                    <a:gsLst>
                                      <a:gs pos="0">
                                        <a:srgbClr val="002E5D"/>
                                      </a:gs>
                                      <a:gs pos="74000">
                                        <a:srgbClr val="002E5D">
                                          <a:lumMod val="10000"/>
                                          <a:lumOff val="90000"/>
                                        </a:srgbClr>
                                      </a:gs>
                                      <a:gs pos="66008">
                                        <a:srgbClr val="002E5D">
                                          <a:lumMod val="25000"/>
                                          <a:lumOff val="75000"/>
                                        </a:srgbClr>
                                      </a:gs>
                                      <a:gs pos="92520">
                                        <a:sysClr val="window" lastClr="FFFFFF">
                                          <a:lumMod val="85000"/>
                                        </a:sysClr>
                                      </a:gs>
                                      <a:gs pos="83000">
                                        <a:sysClr val="window" lastClr="FFFFFF">
                                          <a:lumMod val="75000"/>
                                        </a:sysClr>
                                      </a:gs>
                                      <a:gs pos="100000">
                                        <a:sysClr val="window" lastClr="FFFFFF">
                                          <a:lumMod val="95000"/>
                                        </a:sysClr>
                                      </a:gs>
                                    </a:gsLst>
                                    <a:lin ang="5400000" scaled="1"/>
                                  </a:gra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61432658" name="Graphic 8" descr="Postit Note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19" y="53140"/>
                                  <a:ext cx="346710" cy="34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76345" id="Group 461432648" o:spid="_x0000_s1026" alt="Note icon" style="width:36.85pt;height:36.85pt;mso-position-horizontal-relative:char;mso-position-vertical-relative:line" coordsize="467995,46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">
                      <v:oval id="Oval 461432652" o:spid="_x0000_s1027" style="position:absolute;width:467995;height:467995;rotation:4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" filled="f" strokeweight="2.25pt">
                        <v:stroke joinstyle="miter"/>
                      </v:oval>
                      <v:shape id="Graphic 8" o:spid="_x0000_s1028" type="#_x0000_t75" alt="Postit Notes with solid fill" style="position:absolute;left:45119;top:53140;width:346710;height:346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">
                        <v:imagedata r:id="rId62" o:title="Postit Note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38" w:type="dxa"/>
            <w:gridSpan w:val="3"/>
            <w:tcBorders>
              <w:top w:val="nil"/>
              <w:left w:val="nil"/>
            </w:tcBorders>
          </w:tcPr>
          <w:p w14:paraId="65B751D9" w14:textId="059969A1" w:rsidR="00DE0670" w:rsidRDefault="00DE0670" w:rsidP="00DE0670">
            <w:pPr>
              <w:pStyle w:val="12ptTabletext"/>
            </w:pPr>
            <w:r w:rsidRPr="006E1838">
              <w:rPr>
                <w:b/>
                <w:bCs/>
                <w:color w:val="002E5D" w:themeColor="text2"/>
              </w:rPr>
              <w:t>Note</w:t>
            </w:r>
            <w:r w:rsidRPr="006E1838">
              <w:rPr>
                <w:color w:val="002E5D" w:themeColor="text2"/>
              </w:rPr>
              <w:t>:</w:t>
            </w:r>
            <w:r>
              <w:br/>
              <w:t xml:space="preserve">An email confirmation is sent to the email address associated to your </w:t>
            </w:r>
            <w:r w:rsidRPr="00076F25">
              <w:rPr>
                <w:b/>
                <w:bCs/>
              </w:rPr>
              <w:t>CMS Portal</w:t>
            </w:r>
            <w:r>
              <w:t xml:space="preserve"> account.</w:t>
            </w:r>
          </w:p>
        </w:tc>
      </w:tr>
    </w:tbl>
    <w:p w14:paraId="3FC7E890" w14:textId="77777777" w:rsidR="00F42748" w:rsidRPr="00EF4AC2" w:rsidRDefault="00F42748" w:rsidP="00F42748"/>
    <w:sectPr w:rsidR="00F42748" w:rsidRPr="00EF4AC2" w:rsidSect="00806FD2">
      <w:headerReference w:type="default" r:id="rId63"/>
      <w:footerReference w:type="default" r:id="rId64"/>
      <w:pgSz w:w="11906" w:h="16838"/>
      <w:pgMar w:top="1134" w:right="1134" w:bottom="0" w:left="1134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46E5C" w14:textId="77777777" w:rsidR="007F54F6" w:rsidRDefault="007F54F6" w:rsidP="00470CF4">
      <w:pPr>
        <w:spacing w:after="0" w:line="240" w:lineRule="auto"/>
      </w:pPr>
      <w:r>
        <w:separator/>
      </w:r>
    </w:p>
  </w:endnote>
  <w:endnote w:type="continuationSeparator" w:id="0">
    <w:p w14:paraId="185184AC" w14:textId="77777777" w:rsidR="007F54F6" w:rsidRDefault="007F54F6" w:rsidP="00470CF4">
      <w:pPr>
        <w:spacing w:after="0" w:line="240" w:lineRule="auto"/>
      </w:pPr>
      <w:r>
        <w:continuationSeparator/>
      </w:r>
    </w:p>
  </w:endnote>
  <w:endnote w:type="continuationNotice" w:id="1">
    <w:p w14:paraId="7267F316" w14:textId="77777777" w:rsidR="007F54F6" w:rsidRDefault="007F54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3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5C46" w:themeFill="accent5" w:themeFillShade="BF"/>
      <w:tblLook w:val="04A0" w:firstRow="1" w:lastRow="0" w:firstColumn="1" w:lastColumn="0" w:noHBand="0" w:noVBand="1"/>
    </w:tblPr>
    <w:tblGrid>
      <w:gridCol w:w="6242"/>
      <w:gridCol w:w="3544"/>
      <w:gridCol w:w="2546"/>
    </w:tblGrid>
    <w:tr w:rsidR="00E90E96" w:rsidRPr="00AC541B" w14:paraId="5C1DE5FD" w14:textId="77777777" w:rsidTr="00771B18">
      <w:trPr>
        <w:trHeight w:val="416"/>
      </w:trPr>
      <w:tc>
        <w:tcPr>
          <w:tcW w:w="6242" w:type="dxa"/>
          <w:shd w:val="clear" w:color="auto" w:fill="2F6F7A"/>
          <w:vAlign w:val="center"/>
        </w:tcPr>
        <w:p w14:paraId="5ECAE92B" w14:textId="7B5BF648" w:rsidR="00E90E96" w:rsidRPr="00AC541B" w:rsidRDefault="007E783E" w:rsidP="00E90E96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ind w:left="317"/>
            <w:rPr>
              <w:rFonts w:ascii="Century Gothic" w:hAnsi="Century Gothic"/>
              <w:color w:val="FFFFFF" w:themeColor="background1"/>
            </w:rPr>
          </w:pPr>
          <w:r>
            <w:rPr>
              <w:rFonts w:ascii="Century Gothic" w:hAnsi="Century Gothic"/>
              <w:color w:val="FFFFFF" w:themeColor="background1"/>
            </w:rPr>
            <w:t>Quick Reference Guide</w:t>
          </w:r>
        </w:p>
      </w:tc>
      <w:tc>
        <w:tcPr>
          <w:tcW w:w="3544" w:type="dxa"/>
          <w:shd w:val="clear" w:color="auto" w:fill="2F6F7A"/>
          <w:vAlign w:val="center"/>
        </w:tcPr>
        <w:p w14:paraId="296008D0" w14:textId="77777777" w:rsidR="00E90E96" w:rsidRPr="00AC541B" w:rsidRDefault="00E90E96" w:rsidP="00E90E96">
          <w:pPr>
            <w:pStyle w:val="Footer"/>
            <w:tabs>
              <w:tab w:val="clear" w:pos="4513"/>
              <w:tab w:val="clear" w:pos="9026"/>
              <w:tab w:val="left" w:pos="2960"/>
            </w:tabs>
            <w:spacing w:before="40" w:after="40"/>
            <w:rPr>
              <w:rFonts w:ascii="Century Gothic" w:hAnsi="Century Gothic"/>
              <w:color w:val="FFFFFF" w:themeColor="background1"/>
            </w:rPr>
          </w:pPr>
        </w:p>
      </w:tc>
      <w:tc>
        <w:tcPr>
          <w:tcW w:w="2546" w:type="dxa"/>
          <w:shd w:val="clear" w:color="auto" w:fill="2F6F7A"/>
          <w:vAlign w:val="center"/>
        </w:tcPr>
        <w:p w14:paraId="643EE682" w14:textId="77777777" w:rsidR="00E90E96" w:rsidRPr="00AC541B" w:rsidRDefault="00E90E96" w:rsidP="00E90E96">
          <w:pPr>
            <w:pStyle w:val="Footer"/>
            <w:tabs>
              <w:tab w:val="clear" w:pos="4513"/>
              <w:tab w:val="clear" w:pos="9026"/>
            </w:tabs>
            <w:spacing w:before="40" w:after="40"/>
            <w:ind w:right="460"/>
            <w:rPr>
              <w:rFonts w:ascii="Century Gothic" w:hAnsi="Century Gothic"/>
              <w:color w:val="FFFFFF" w:themeColor="background1"/>
            </w:rPr>
          </w:pPr>
          <w:r w:rsidRPr="00AC541B">
            <w:rPr>
              <w:rFonts w:ascii="Century Gothic" w:hAnsi="Century Gothic"/>
              <w:color w:val="FFFFFF" w:themeColor="background1"/>
            </w:rPr>
            <w:t xml:space="preserve">Page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PAGE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1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  <w:r w:rsidRPr="00AC541B">
            <w:rPr>
              <w:rFonts w:ascii="Century Gothic" w:hAnsi="Century Gothic"/>
              <w:color w:val="FFFFFF" w:themeColor="background1"/>
            </w:rPr>
            <w:t xml:space="preserve"> of 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begin"/>
          </w:r>
          <w:r w:rsidRPr="00AC541B">
            <w:rPr>
              <w:rFonts w:ascii="Century Gothic" w:hAnsi="Century Gothic"/>
              <w:color w:val="FFFFFF" w:themeColor="background1"/>
            </w:rPr>
            <w:instrText xml:space="preserve"> NUMPAGES   \* MERGEFORMAT </w:instrText>
          </w:r>
          <w:r w:rsidRPr="00AC541B">
            <w:rPr>
              <w:rFonts w:ascii="Century Gothic" w:hAnsi="Century Gothic"/>
              <w:color w:val="FFFFFF" w:themeColor="background1"/>
            </w:rPr>
            <w:fldChar w:fldCharType="separate"/>
          </w:r>
          <w:r w:rsidRPr="00AC541B">
            <w:rPr>
              <w:rFonts w:ascii="Century Gothic" w:hAnsi="Century Gothic"/>
              <w:noProof/>
              <w:color w:val="FFFFFF" w:themeColor="background1"/>
            </w:rPr>
            <w:t>3</w:t>
          </w:r>
          <w:r w:rsidRPr="00AC541B">
            <w:rPr>
              <w:rFonts w:ascii="Century Gothic" w:hAnsi="Century Gothic"/>
              <w:color w:val="FFFFFF" w:themeColor="background1"/>
            </w:rPr>
            <w:fldChar w:fldCharType="end"/>
          </w:r>
        </w:p>
      </w:tc>
    </w:tr>
  </w:tbl>
  <w:p w14:paraId="19966CA5" w14:textId="77777777" w:rsidR="00C81439" w:rsidRPr="00E90E96" w:rsidRDefault="00C81439" w:rsidP="00E90E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E1C33" w14:textId="77777777" w:rsidR="007F54F6" w:rsidRDefault="007F54F6" w:rsidP="00470CF4">
      <w:pPr>
        <w:spacing w:after="0" w:line="240" w:lineRule="auto"/>
      </w:pPr>
      <w:r>
        <w:separator/>
      </w:r>
    </w:p>
  </w:footnote>
  <w:footnote w:type="continuationSeparator" w:id="0">
    <w:p w14:paraId="2125BD6C" w14:textId="77777777" w:rsidR="007F54F6" w:rsidRDefault="007F54F6" w:rsidP="00470CF4">
      <w:pPr>
        <w:spacing w:after="0" w:line="240" w:lineRule="auto"/>
      </w:pPr>
      <w:r>
        <w:continuationSeparator/>
      </w:r>
    </w:p>
  </w:footnote>
  <w:footnote w:type="continuationNotice" w:id="1">
    <w:p w14:paraId="293EFE89" w14:textId="77777777" w:rsidR="007F54F6" w:rsidRDefault="007F54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91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"/>
      <w:gridCol w:w="538"/>
      <w:gridCol w:w="2794"/>
      <w:gridCol w:w="6544"/>
      <w:gridCol w:w="1759"/>
    </w:tblGrid>
    <w:tr w:rsidR="00874660" w14:paraId="1D176E5B" w14:textId="77777777" w:rsidTr="00874660">
      <w:trPr>
        <w:trHeight w:val="1266"/>
      </w:trPr>
      <w:tc>
        <w:tcPr>
          <w:tcW w:w="277" w:type="dxa"/>
          <w:shd w:val="clear" w:color="auto" w:fill="2F6F7A"/>
        </w:tcPr>
        <w:p w14:paraId="1605C532" w14:textId="77777777" w:rsidR="00874660" w:rsidRDefault="00874660" w:rsidP="00E90E96">
          <w:pPr>
            <w:pStyle w:val="BodyText"/>
          </w:pPr>
          <w:bookmarkStart w:id="12" w:name="_Hlk101970142"/>
          <w:bookmarkStart w:id="13" w:name="_Hlk102385016"/>
          <w:bookmarkStart w:id="14" w:name="_Hlk102385017"/>
        </w:p>
      </w:tc>
      <w:tc>
        <w:tcPr>
          <w:tcW w:w="538" w:type="dxa"/>
          <w:shd w:val="clear" w:color="auto" w:fill="2F6F7A"/>
        </w:tcPr>
        <w:p w14:paraId="766ADC90" w14:textId="77777777" w:rsidR="00874660" w:rsidRDefault="00874660" w:rsidP="00E90E96">
          <w:pPr>
            <w:pStyle w:val="BodyText"/>
          </w:pPr>
        </w:p>
      </w:tc>
      <w:tc>
        <w:tcPr>
          <w:tcW w:w="2794" w:type="dxa"/>
          <w:vAlign w:val="center"/>
        </w:tcPr>
        <w:p w14:paraId="7C9C7280" w14:textId="77777777" w:rsidR="00874660" w:rsidRDefault="00874660" w:rsidP="00E90E96">
          <w:pPr>
            <w:pStyle w:val="BodyText"/>
            <w:spacing w:before="0" w:after="0" w:line="240" w:lineRule="auto"/>
            <w:jc w:val="center"/>
          </w:pPr>
          <w:r w:rsidRPr="00554B87">
            <w:rPr>
              <w:noProof/>
            </w:rPr>
            <w:drawing>
              <wp:inline distT="0" distB="0" distL="0" distR="0" wp14:anchorId="26F14FE8" wp14:editId="12934FA0">
                <wp:extent cx="1399286" cy="627587"/>
                <wp:effectExtent l="0" t="0" r="0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3804" cy="638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44" w:type="dxa"/>
          <w:shd w:val="clear" w:color="auto" w:fill="2F6F7A"/>
          <w:tcMar>
            <w:left w:w="284" w:type="dxa"/>
            <w:right w:w="284" w:type="dxa"/>
          </w:tcMar>
          <w:vAlign w:val="center"/>
        </w:tcPr>
        <w:p w14:paraId="20A38F0A" w14:textId="1430A14B" w:rsidR="00874660" w:rsidRPr="00182A33" w:rsidRDefault="00874660" w:rsidP="00874660">
          <w:pPr>
            <w:pStyle w:val="BodyText"/>
            <w:rPr>
              <w:rFonts w:ascii="Century Gothic" w:hAnsi="Century Gothic"/>
              <w:b/>
              <w:bCs/>
              <w:color w:val="002E5D"/>
              <w:sz w:val="28"/>
              <w:szCs w:val="28"/>
            </w:rPr>
          </w:pPr>
          <w:r w:rsidRPr="00E11D07"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>Fil</w:t>
          </w:r>
          <w:r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>e</w:t>
          </w:r>
          <w:r w:rsidRPr="00E11D07">
            <w:rPr>
              <w:rFonts w:ascii="Century Gothic" w:hAnsi="Century Gothic"/>
              <w:b/>
              <w:bCs/>
              <w:color w:val="FFFFFF" w:themeColor="background1"/>
              <w:sz w:val="32"/>
              <w:szCs w:val="32"/>
            </w:rPr>
            <w:t xml:space="preserve"> new case - civil complaints initiation process</w:t>
          </w:r>
        </w:p>
      </w:tc>
      <w:tc>
        <w:tcPr>
          <w:tcW w:w="1759" w:type="dxa"/>
          <w:shd w:val="clear" w:color="auto" w:fill="2F6F7A"/>
          <w:vAlign w:val="center"/>
        </w:tcPr>
        <w:p w14:paraId="3DB32822" w14:textId="77777777" w:rsidR="00874660" w:rsidRDefault="00874660" w:rsidP="00E90E96">
          <w:pPr>
            <w:pStyle w:val="BodyText"/>
            <w:jc w:val="cen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8626685" wp14:editId="3203DB67">
                    <wp:extent cx="427302" cy="427302"/>
                    <wp:effectExtent l="0" t="0" r="11430" b="11430"/>
                    <wp:docPr id="257" name="Graphic 204" descr="Compass outlin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7302" cy="427302"/>
                              <a:chOff x="0" y="0"/>
                              <a:chExt cx="427302" cy="427302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58" name="Freeform: Shape 258"/>
                            <wps:cNvSpPr/>
                            <wps:spPr>
                              <a:xfrm>
                                <a:off x="0" y="0"/>
                                <a:ext cx="427302" cy="427302"/>
                              </a:xfrm>
                              <a:custGeom>
                                <a:avLst/>
                                <a:gdLst>
                                  <a:gd name="connsiteX0" fmla="*/ 213651 w 427302"/>
                                  <a:gd name="connsiteY0" fmla="*/ 11245 h 427302"/>
                                  <a:gd name="connsiteX1" fmla="*/ 416057 w 427302"/>
                                  <a:gd name="connsiteY1" fmla="*/ 213651 h 427302"/>
                                  <a:gd name="connsiteX2" fmla="*/ 213651 w 427302"/>
                                  <a:gd name="connsiteY2" fmla="*/ 416057 h 427302"/>
                                  <a:gd name="connsiteX3" fmla="*/ 11245 w 427302"/>
                                  <a:gd name="connsiteY3" fmla="*/ 213651 h 427302"/>
                                  <a:gd name="connsiteX4" fmla="*/ 213651 w 427302"/>
                                  <a:gd name="connsiteY4" fmla="*/ 11245 h 427302"/>
                                  <a:gd name="connsiteX5" fmla="*/ 213651 w 427302"/>
                                  <a:gd name="connsiteY5" fmla="*/ 0 h 427302"/>
                                  <a:gd name="connsiteX6" fmla="*/ 0 w 427302"/>
                                  <a:gd name="connsiteY6" fmla="*/ 213651 h 427302"/>
                                  <a:gd name="connsiteX7" fmla="*/ 213651 w 427302"/>
                                  <a:gd name="connsiteY7" fmla="*/ 427302 h 427302"/>
                                  <a:gd name="connsiteX8" fmla="*/ 427302 w 427302"/>
                                  <a:gd name="connsiteY8" fmla="*/ 213651 h 427302"/>
                                  <a:gd name="connsiteX9" fmla="*/ 213842 w 427302"/>
                                  <a:gd name="connsiteY9" fmla="*/ 0 h 427302"/>
                                  <a:gd name="connsiteX10" fmla="*/ 213651 w 427302"/>
                                  <a:gd name="connsiteY10" fmla="*/ 0 h 427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27302" h="427302">
                                    <a:moveTo>
                                      <a:pt x="213651" y="11245"/>
                                    </a:moveTo>
                                    <a:cubicBezTo>
                                      <a:pt x="325437" y="11245"/>
                                      <a:pt x="416057" y="101865"/>
                                      <a:pt x="416057" y="213651"/>
                                    </a:cubicBezTo>
                                    <a:cubicBezTo>
                                      <a:pt x="416057" y="325437"/>
                                      <a:pt x="325437" y="416057"/>
                                      <a:pt x="213651" y="416057"/>
                                    </a:cubicBezTo>
                                    <a:cubicBezTo>
                                      <a:pt x="101865" y="416057"/>
                                      <a:pt x="11245" y="325437"/>
                                      <a:pt x="11245" y="213651"/>
                                    </a:cubicBezTo>
                                    <a:cubicBezTo>
                                      <a:pt x="11372" y="101918"/>
                                      <a:pt x="101918" y="11372"/>
                                      <a:pt x="213651" y="11245"/>
                                    </a:cubicBezTo>
                                    <a:moveTo>
                                      <a:pt x="213651" y="0"/>
                                    </a:moveTo>
                                    <a:cubicBezTo>
                                      <a:pt x="95655" y="0"/>
                                      <a:pt x="0" y="95655"/>
                                      <a:pt x="0" y="213651"/>
                                    </a:cubicBezTo>
                                    <a:cubicBezTo>
                                      <a:pt x="0" y="331647"/>
                                      <a:pt x="95655" y="427302"/>
                                      <a:pt x="213651" y="427302"/>
                                    </a:cubicBezTo>
                                    <a:cubicBezTo>
                                      <a:pt x="331647" y="427302"/>
                                      <a:pt x="427302" y="331647"/>
                                      <a:pt x="427302" y="213651"/>
                                    </a:cubicBezTo>
                                    <a:cubicBezTo>
                                      <a:pt x="427355" y="95708"/>
                                      <a:pt x="331785" y="53"/>
                                      <a:pt x="213842" y="0"/>
                                    </a:cubicBezTo>
                                    <a:cubicBezTo>
                                      <a:pt x="213779" y="0"/>
                                      <a:pt x="213715" y="0"/>
                                      <a:pt x="2136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Freeform: Shape 259"/>
                            <wps:cNvSpPr/>
                            <wps:spPr>
                              <a:xfrm>
                                <a:off x="33735" y="33735"/>
                                <a:ext cx="359833" cy="359833"/>
                              </a:xfrm>
                              <a:custGeom>
                                <a:avLst/>
                                <a:gdLst>
                                  <a:gd name="connsiteX0" fmla="*/ 179917 w 359833"/>
                                  <a:gd name="connsiteY0" fmla="*/ 11245 h 359833"/>
                                  <a:gd name="connsiteX1" fmla="*/ 348589 w 359833"/>
                                  <a:gd name="connsiteY1" fmla="*/ 179917 h 359833"/>
                                  <a:gd name="connsiteX2" fmla="*/ 179917 w 359833"/>
                                  <a:gd name="connsiteY2" fmla="*/ 348589 h 359833"/>
                                  <a:gd name="connsiteX3" fmla="*/ 11245 w 359833"/>
                                  <a:gd name="connsiteY3" fmla="*/ 179917 h 359833"/>
                                  <a:gd name="connsiteX4" fmla="*/ 179917 w 359833"/>
                                  <a:gd name="connsiteY4" fmla="*/ 11245 h 359833"/>
                                  <a:gd name="connsiteX5" fmla="*/ 179917 w 359833"/>
                                  <a:gd name="connsiteY5" fmla="*/ 0 h 359833"/>
                                  <a:gd name="connsiteX6" fmla="*/ 0 w 359833"/>
                                  <a:gd name="connsiteY6" fmla="*/ 179917 h 359833"/>
                                  <a:gd name="connsiteX7" fmla="*/ 179917 w 359833"/>
                                  <a:gd name="connsiteY7" fmla="*/ 359833 h 359833"/>
                                  <a:gd name="connsiteX8" fmla="*/ 359833 w 359833"/>
                                  <a:gd name="connsiteY8" fmla="*/ 179917 h 359833"/>
                                  <a:gd name="connsiteX9" fmla="*/ 179917 w 359833"/>
                                  <a:gd name="connsiteY9" fmla="*/ 0 h 3598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59833" h="359833">
                                    <a:moveTo>
                                      <a:pt x="179917" y="11245"/>
                                    </a:moveTo>
                                    <a:cubicBezTo>
                                      <a:pt x="273071" y="11245"/>
                                      <a:pt x="348589" y="86762"/>
                                      <a:pt x="348589" y="179917"/>
                                    </a:cubicBezTo>
                                    <a:cubicBezTo>
                                      <a:pt x="348589" y="273071"/>
                                      <a:pt x="273071" y="348589"/>
                                      <a:pt x="179917" y="348589"/>
                                    </a:cubicBezTo>
                                    <a:cubicBezTo>
                                      <a:pt x="86762" y="348589"/>
                                      <a:pt x="11245" y="273071"/>
                                      <a:pt x="11245" y="179917"/>
                                    </a:cubicBezTo>
                                    <a:cubicBezTo>
                                      <a:pt x="11350" y="86805"/>
                                      <a:pt x="86805" y="11350"/>
                                      <a:pt x="179917" y="11245"/>
                                    </a:cubicBezTo>
                                    <a:moveTo>
                                      <a:pt x="179917" y="0"/>
                                    </a:moveTo>
                                    <a:cubicBezTo>
                                      <a:pt x="80552" y="0"/>
                                      <a:pt x="0" y="80552"/>
                                      <a:pt x="0" y="179917"/>
                                    </a:cubicBezTo>
                                    <a:cubicBezTo>
                                      <a:pt x="0" y="279282"/>
                                      <a:pt x="80552" y="359833"/>
                                      <a:pt x="179917" y="359833"/>
                                    </a:cubicBezTo>
                                    <a:cubicBezTo>
                                      <a:pt x="279282" y="359833"/>
                                      <a:pt x="359833" y="279282"/>
                                      <a:pt x="359833" y="179917"/>
                                    </a:cubicBezTo>
                                    <a:cubicBezTo>
                                      <a:pt x="359722" y="80598"/>
                                      <a:pt x="279236" y="111"/>
                                      <a:pt x="1799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Freeform: Shape 260"/>
                            <wps:cNvSpPr/>
                            <wps:spPr>
                              <a:xfrm>
                                <a:off x="125942" y="127067"/>
                                <a:ext cx="174294" cy="174294"/>
                              </a:xfrm>
                              <a:custGeom>
                                <a:avLst/>
                                <a:gdLst>
                                  <a:gd name="connsiteX0" fmla="*/ 115068 w 174294"/>
                                  <a:gd name="connsiteY0" fmla="*/ 115074 h 174294"/>
                                  <a:gd name="connsiteX1" fmla="*/ 20674 w 174294"/>
                                  <a:gd name="connsiteY1" fmla="*/ 153688 h 174294"/>
                                  <a:gd name="connsiteX2" fmla="*/ 59226 w 174294"/>
                                  <a:gd name="connsiteY2" fmla="*/ 60311 h 174294"/>
                                  <a:gd name="connsiteX3" fmla="*/ 153621 w 174294"/>
                                  <a:gd name="connsiteY3" fmla="*/ 20831 h 174294"/>
                                  <a:gd name="connsiteX4" fmla="*/ 50602 w 174294"/>
                                  <a:gd name="connsiteY4" fmla="*/ 51726 h 174294"/>
                                  <a:gd name="connsiteX5" fmla="*/ 0 w 174294"/>
                                  <a:gd name="connsiteY5" fmla="*/ 174294 h 174294"/>
                                  <a:gd name="connsiteX6" fmla="*/ 123693 w 174294"/>
                                  <a:gd name="connsiteY6" fmla="*/ 123693 h 174294"/>
                                  <a:gd name="connsiteX7" fmla="*/ 174294 w 174294"/>
                                  <a:gd name="connsiteY7" fmla="*/ 0 h 1742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74294" h="174294">
                                    <a:moveTo>
                                      <a:pt x="115068" y="115074"/>
                                    </a:moveTo>
                                    <a:lnTo>
                                      <a:pt x="20674" y="153688"/>
                                    </a:lnTo>
                                    <a:lnTo>
                                      <a:pt x="59226" y="60311"/>
                                    </a:lnTo>
                                    <a:lnTo>
                                      <a:pt x="153621" y="20831"/>
                                    </a:lnTo>
                                    <a:close/>
                                    <a:moveTo>
                                      <a:pt x="50602" y="51726"/>
                                    </a:moveTo>
                                    <a:lnTo>
                                      <a:pt x="0" y="174294"/>
                                    </a:lnTo>
                                    <a:lnTo>
                                      <a:pt x="123693" y="123693"/>
                                    </a:lnTo>
                                    <a:lnTo>
                                      <a:pt x="1742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Freeform: Shape 261"/>
                            <wps:cNvSpPr/>
                            <wps:spPr>
                              <a:xfrm>
                                <a:off x="202407" y="202407"/>
                                <a:ext cx="22489" cy="22489"/>
                              </a:xfrm>
                              <a:custGeom>
                                <a:avLst/>
                                <a:gdLst>
                                  <a:gd name="connsiteX0" fmla="*/ 22490 w 22489"/>
                                  <a:gd name="connsiteY0" fmla="*/ 11245 h 22489"/>
                                  <a:gd name="connsiteX1" fmla="*/ 11245 w 22489"/>
                                  <a:gd name="connsiteY1" fmla="*/ 22490 h 22489"/>
                                  <a:gd name="connsiteX2" fmla="*/ 0 w 22489"/>
                                  <a:gd name="connsiteY2" fmla="*/ 11245 h 22489"/>
                                  <a:gd name="connsiteX3" fmla="*/ 11245 w 22489"/>
                                  <a:gd name="connsiteY3" fmla="*/ 0 h 22489"/>
                                  <a:gd name="connsiteX4" fmla="*/ 22490 w 22489"/>
                                  <a:gd name="connsiteY4" fmla="*/ 11245 h 224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489" h="22489">
                                    <a:moveTo>
                                      <a:pt x="22490" y="11245"/>
                                    </a:moveTo>
                                    <a:cubicBezTo>
                                      <a:pt x="22490" y="17455"/>
                                      <a:pt x="17455" y="22490"/>
                                      <a:pt x="11245" y="22490"/>
                                    </a:cubicBezTo>
                                    <a:cubicBezTo>
                                      <a:pt x="5034" y="22490"/>
                                      <a:pt x="0" y="17455"/>
                                      <a:pt x="0" y="11245"/>
                                    </a:cubicBezTo>
                                    <a:cubicBezTo>
                                      <a:pt x="0" y="5034"/>
                                      <a:pt x="5034" y="0"/>
                                      <a:pt x="11245" y="0"/>
                                    </a:cubicBezTo>
                                    <a:cubicBezTo>
                                      <a:pt x="17455" y="0"/>
                                      <a:pt x="22490" y="5034"/>
                                      <a:pt x="22490" y="11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5556" cap="flat">
                                <a:solidFill>
                                  <a:schemeClr val="bg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298B7B2" id="Graphic 204" o:spid="_x0000_s1026" alt="Compass outline" style="width:33.65pt;height:33.65pt;mso-position-horizontal-relative:char;mso-position-vertical-relative:line" coordsize="427302,427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">
                    <v:shape id="Freeform: Shape 258" o:spid="_x0000_s1027" style="position:absolute;width:427302;height:427302;visibility:visible;mso-wrap-style:square;v-text-anchor:middle" coordsize="427302,427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" path="m213651,11245v111786,,202406,90620,202406,202406c416057,325437,325437,416057,213651,416057,101865,416057,11245,325437,11245,213651,11372,101918,101918,11372,213651,11245m213651,c95655,,,95655,,213651,,331647,95655,427302,213651,427302v117996,,213651,-95655,213651,-213651c427355,95708,331785,53,213842,v-63,,-127,,-191,xe" fillcolor="white [3212]" strokecolor="white [3212]" strokeweight=".15433mm">
                      <v:stroke joinstyle="miter"/>
                      <v:path arrowok="t" o:connecttype="custom" o:connectlocs="213651,11245;416057,213651;213651,416057;11245,213651;213651,11245;213651,0;0,213651;213651,427302;427302,213651;213842,0;213651,0" o:connectangles="0,0,0,0,0,0,0,0,0,0,0"/>
                    </v:shape>
                    <v:shape id="Freeform: Shape 259" o:spid="_x0000_s1028" style="position:absolute;left:33735;top:33735;width:359833;height:359833;visibility:visible;mso-wrap-style:square;v-text-anchor:middle" coordsize="359833,359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" path="m179917,11245v93154,,168672,75517,168672,168672c348589,273071,273071,348589,179917,348589,86762,348589,11245,273071,11245,179917,11350,86805,86805,11350,179917,11245m179917,c80552,,,80552,,179917v,99365,80552,179916,179917,179916c279282,359833,359833,279282,359833,179917,359722,80598,279236,111,179917,xe" fillcolor="white [3212]" strokecolor="white [3212]" strokeweight=".15433mm">
                      <v:stroke joinstyle="miter"/>
                      <v:path arrowok="t" o:connecttype="custom" o:connectlocs="179917,11245;348589,179917;179917,348589;11245,179917;179917,11245;179917,0;0,179917;179917,359833;359833,179917;179917,0" o:connectangles="0,0,0,0,0,0,0,0,0,0"/>
                    </v:shape>
                    <v:shape id="Freeform: Shape 260" o:spid="_x0000_s1029" style="position:absolute;left:125942;top:127067;width:174294;height:174294;visibility:visible;mso-wrap-style:square;v-text-anchor:middle" coordsize="174294,174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" path="m115068,115074l20674,153688,59226,60311,153621,20831r-38553,94243xm50602,51726l,174294,123693,123693,174294,,50602,51726xe" fillcolor="white [3212]" strokecolor="white [3212]" strokeweight=".15433mm">
                      <v:stroke joinstyle="miter"/>
                      <v:path arrowok="t" o:connecttype="custom" o:connectlocs="115068,115074;20674,153688;59226,60311;153621,20831;50602,51726;0,174294;123693,123693;174294,0" o:connectangles="0,0,0,0,0,0,0,0"/>
                    </v:shape>
                    <v:shape id="Freeform: Shape 261" o:spid="_x0000_s1030" style="position:absolute;left:202407;top:202407;width:22489;height:22489;visibility:visible;mso-wrap-style:square;v-text-anchor:middle" coordsize="22489,22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" path="m22490,11245v,6210,-5035,11245,-11245,11245c5034,22490,,17455,,11245,,5034,5034,,11245,v6210,,11245,5034,11245,11245xe" fillcolor="white [3212]" strokecolor="white [3212]" strokeweight=".15433mm">
                      <v:stroke joinstyle="miter"/>
                      <v:path arrowok="t" o:connecttype="custom" o:connectlocs="22490,11245;11245,22490;0,11245;11245,0;22490,11245" o:connectangles="0,0,0,0,0"/>
                    </v:shape>
                    <w10:anchorlock/>
                  </v:group>
                </w:pict>
              </mc:Fallback>
            </mc:AlternateContent>
          </w:r>
        </w:p>
      </w:tc>
    </w:tr>
    <w:bookmarkEnd w:id="12"/>
    <w:bookmarkEnd w:id="13"/>
    <w:bookmarkEnd w:id="14"/>
  </w:tbl>
  <w:p w14:paraId="25CA0E68" w14:textId="77777777" w:rsidR="009342C7" w:rsidRPr="009342C7" w:rsidRDefault="009342C7" w:rsidP="00B543AF">
    <w:pPr>
      <w:pStyle w:val="Header"/>
      <w:tabs>
        <w:tab w:val="clear" w:pos="4513"/>
        <w:tab w:val="clear" w:pos="9026"/>
        <w:tab w:val="left" w:pos="8260"/>
      </w:tabs>
      <w:ind w:left="-113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3BB2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" w15:restartNumberingAfterBreak="0">
    <w:nsid w:val="0885017F"/>
    <w:multiLevelType w:val="hybridMultilevel"/>
    <w:tmpl w:val="4BE4BEF2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7D02"/>
    <w:multiLevelType w:val="hybridMultilevel"/>
    <w:tmpl w:val="1A94E97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86D29"/>
    <w:multiLevelType w:val="hybridMultilevel"/>
    <w:tmpl w:val="F6EEB714"/>
    <w:lvl w:ilvl="0" w:tplc="A6C0C7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D5F67"/>
    <w:multiLevelType w:val="hybridMultilevel"/>
    <w:tmpl w:val="8DF439C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97591C"/>
    <w:multiLevelType w:val="hybridMultilevel"/>
    <w:tmpl w:val="98B4A83E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6711AF"/>
    <w:multiLevelType w:val="hybridMultilevel"/>
    <w:tmpl w:val="348C387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2C148D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8" w15:restartNumberingAfterBreak="0">
    <w:nsid w:val="1EBE1884"/>
    <w:multiLevelType w:val="hybridMultilevel"/>
    <w:tmpl w:val="7EA64982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B4AED"/>
    <w:multiLevelType w:val="multilevel"/>
    <w:tmpl w:val="BFFE25F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38E435F"/>
    <w:multiLevelType w:val="multilevel"/>
    <w:tmpl w:val="54E665F0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8A4638B"/>
    <w:multiLevelType w:val="multilevel"/>
    <w:tmpl w:val="1C44CB7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14262FC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13" w15:restartNumberingAfterBreak="0">
    <w:nsid w:val="333F3A9D"/>
    <w:multiLevelType w:val="hybridMultilevel"/>
    <w:tmpl w:val="C778D5A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B5029D"/>
    <w:multiLevelType w:val="hybridMultilevel"/>
    <w:tmpl w:val="D7FC8D08"/>
    <w:lvl w:ilvl="0" w:tplc="6CAEC8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96553"/>
    <w:multiLevelType w:val="hybridMultilevel"/>
    <w:tmpl w:val="121E5832"/>
    <w:lvl w:ilvl="0" w:tplc="368268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17" w:hanging="360"/>
      </w:pPr>
    </w:lvl>
    <w:lvl w:ilvl="2" w:tplc="0C09001B" w:tentative="1">
      <w:start w:val="1"/>
      <w:numFmt w:val="lowerRoman"/>
      <w:lvlText w:val="%3."/>
      <w:lvlJc w:val="right"/>
      <w:pPr>
        <w:ind w:left="3437" w:hanging="180"/>
      </w:pPr>
    </w:lvl>
    <w:lvl w:ilvl="3" w:tplc="0C09000F" w:tentative="1">
      <w:start w:val="1"/>
      <w:numFmt w:val="decimal"/>
      <w:lvlText w:val="%4."/>
      <w:lvlJc w:val="left"/>
      <w:pPr>
        <w:ind w:left="4157" w:hanging="360"/>
      </w:pPr>
    </w:lvl>
    <w:lvl w:ilvl="4" w:tplc="0C090019" w:tentative="1">
      <w:start w:val="1"/>
      <w:numFmt w:val="lowerLetter"/>
      <w:lvlText w:val="%5."/>
      <w:lvlJc w:val="left"/>
      <w:pPr>
        <w:ind w:left="4877" w:hanging="360"/>
      </w:pPr>
    </w:lvl>
    <w:lvl w:ilvl="5" w:tplc="0C09001B" w:tentative="1">
      <w:start w:val="1"/>
      <w:numFmt w:val="lowerRoman"/>
      <w:lvlText w:val="%6."/>
      <w:lvlJc w:val="right"/>
      <w:pPr>
        <w:ind w:left="5597" w:hanging="180"/>
      </w:pPr>
    </w:lvl>
    <w:lvl w:ilvl="6" w:tplc="0C09000F" w:tentative="1">
      <w:start w:val="1"/>
      <w:numFmt w:val="decimal"/>
      <w:lvlText w:val="%7."/>
      <w:lvlJc w:val="left"/>
      <w:pPr>
        <w:ind w:left="6317" w:hanging="360"/>
      </w:pPr>
    </w:lvl>
    <w:lvl w:ilvl="7" w:tplc="0C090019" w:tentative="1">
      <w:start w:val="1"/>
      <w:numFmt w:val="lowerLetter"/>
      <w:lvlText w:val="%8."/>
      <w:lvlJc w:val="left"/>
      <w:pPr>
        <w:ind w:left="7037" w:hanging="360"/>
      </w:pPr>
    </w:lvl>
    <w:lvl w:ilvl="8" w:tplc="0C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6" w15:restartNumberingAfterBreak="0">
    <w:nsid w:val="3FFC6ED2"/>
    <w:multiLevelType w:val="hybridMultilevel"/>
    <w:tmpl w:val="76F4E894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BB0C8B"/>
    <w:multiLevelType w:val="hybridMultilevel"/>
    <w:tmpl w:val="9F58A37E"/>
    <w:lvl w:ilvl="0" w:tplc="A6C0C7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C556A"/>
    <w:multiLevelType w:val="hybridMultilevel"/>
    <w:tmpl w:val="3AF42430"/>
    <w:lvl w:ilvl="0" w:tplc="45C2B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9" w15:restartNumberingAfterBreak="0">
    <w:nsid w:val="4DE8783E"/>
    <w:multiLevelType w:val="multilevel"/>
    <w:tmpl w:val="349CB5F8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52721A14"/>
    <w:multiLevelType w:val="multilevel"/>
    <w:tmpl w:val="57FE116C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54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6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3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16" w:firstLine="0"/>
      </w:pPr>
      <w:rPr>
        <w:rFonts w:hint="default"/>
      </w:rPr>
    </w:lvl>
  </w:abstractNum>
  <w:abstractNum w:abstractNumId="21" w15:restartNumberingAfterBreak="0">
    <w:nsid w:val="53B512E7"/>
    <w:multiLevelType w:val="hybridMultilevel"/>
    <w:tmpl w:val="A6B04AD4"/>
    <w:lvl w:ilvl="0" w:tplc="3E640578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3E225F"/>
    <w:multiLevelType w:val="hybridMultilevel"/>
    <w:tmpl w:val="B89A75E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5B184B"/>
    <w:multiLevelType w:val="hybridMultilevel"/>
    <w:tmpl w:val="446403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3A5DD8"/>
    <w:multiLevelType w:val="multilevel"/>
    <w:tmpl w:val="4D38BC60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25" w15:restartNumberingAfterBreak="0">
    <w:nsid w:val="5EF244AE"/>
    <w:multiLevelType w:val="hybridMultilevel"/>
    <w:tmpl w:val="2CBC9B56"/>
    <w:lvl w:ilvl="0" w:tplc="51C2E95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A211D9"/>
    <w:multiLevelType w:val="hybridMultilevel"/>
    <w:tmpl w:val="E5B4E50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8C5014"/>
    <w:multiLevelType w:val="hybridMultilevel"/>
    <w:tmpl w:val="FF2CE590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87EF4"/>
    <w:multiLevelType w:val="hybridMultilevel"/>
    <w:tmpl w:val="4B42AC4E"/>
    <w:lvl w:ilvl="0" w:tplc="5CAC9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C574D"/>
    <w:multiLevelType w:val="multilevel"/>
    <w:tmpl w:val="D2E09B2E"/>
    <w:lvl w:ilvl="0">
      <w:start w:val="1"/>
      <w:numFmt w:val="decimal"/>
      <w:suff w:val="nothing"/>
      <w:lvlText w:val="%1"/>
      <w:lvlJc w:val="center"/>
      <w:pPr>
        <w:ind w:left="0" w:firstLine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A2141FE"/>
    <w:multiLevelType w:val="hybridMultilevel"/>
    <w:tmpl w:val="C972D318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A73ADA"/>
    <w:multiLevelType w:val="hybridMultilevel"/>
    <w:tmpl w:val="8B06EC70"/>
    <w:lvl w:ilvl="0" w:tplc="8FBEDF68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 w:val="0"/>
        <w:bCs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FA275F"/>
    <w:multiLevelType w:val="hybridMultilevel"/>
    <w:tmpl w:val="BF688A02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E4A89"/>
    <w:multiLevelType w:val="multilevel"/>
    <w:tmpl w:val="D62ABC72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34" w15:restartNumberingAfterBreak="0">
    <w:nsid w:val="75E5157F"/>
    <w:multiLevelType w:val="hybridMultilevel"/>
    <w:tmpl w:val="C0724C52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33644"/>
    <w:multiLevelType w:val="hybridMultilevel"/>
    <w:tmpl w:val="06822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1529D"/>
    <w:multiLevelType w:val="hybridMultilevel"/>
    <w:tmpl w:val="21C4C57C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5F73BF"/>
    <w:multiLevelType w:val="hybridMultilevel"/>
    <w:tmpl w:val="33B06D5E"/>
    <w:lvl w:ilvl="0" w:tplc="45C2BA1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 w15:restartNumberingAfterBreak="0">
    <w:nsid w:val="7CE52BA2"/>
    <w:multiLevelType w:val="hybridMultilevel"/>
    <w:tmpl w:val="45FE74E6"/>
    <w:lvl w:ilvl="0" w:tplc="CF102D34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bCs/>
        <w:color w:val="002E5D" w:themeColor="text2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11381"/>
    <w:multiLevelType w:val="hybridMultilevel"/>
    <w:tmpl w:val="7246484C"/>
    <w:lvl w:ilvl="0" w:tplc="45C2BA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E8AB4" w:themeColor="background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6007775">
    <w:abstractNumId w:val="21"/>
  </w:num>
  <w:num w:numId="2" w16cid:durableId="506599883">
    <w:abstractNumId w:val="37"/>
  </w:num>
  <w:num w:numId="3" w16cid:durableId="1575968671">
    <w:abstractNumId w:val="36"/>
  </w:num>
  <w:num w:numId="4" w16cid:durableId="2077779580">
    <w:abstractNumId w:val="15"/>
  </w:num>
  <w:num w:numId="5" w16cid:durableId="521894397">
    <w:abstractNumId w:val="1"/>
  </w:num>
  <w:num w:numId="6" w16cid:durableId="1466006764">
    <w:abstractNumId w:val="31"/>
  </w:num>
  <w:num w:numId="7" w16cid:durableId="1793356958">
    <w:abstractNumId w:val="26"/>
  </w:num>
  <w:num w:numId="8" w16cid:durableId="1304580507">
    <w:abstractNumId w:val="8"/>
  </w:num>
  <w:num w:numId="9" w16cid:durableId="231698337">
    <w:abstractNumId w:val="6"/>
  </w:num>
  <w:num w:numId="10" w16cid:durableId="345986827">
    <w:abstractNumId w:val="23"/>
  </w:num>
  <w:num w:numId="11" w16cid:durableId="1047028754">
    <w:abstractNumId w:val="22"/>
  </w:num>
  <w:num w:numId="12" w16cid:durableId="1858687353">
    <w:abstractNumId w:val="13"/>
  </w:num>
  <w:num w:numId="13" w16cid:durableId="1066419888">
    <w:abstractNumId w:val="18"/>
  </w:num>
  <w:num w:numId="14" w16cid:durableId="758064866">
    <w:abstractNumId w:val="5"/>
  </w:num>
  <w:num w:numId="15" w16cid:durableId="1451388858">
    <w:abstractNumId w:val="35"/>
  </w:num>
  <w:num w:numId="16" w16cid:durableId="411435156">
    <w:abstractNumId w:val="27"/>
  </w:num>
  <w:num w:numId="17" w16cid:durableId="566107858">
    <w:abstractNumId w:val="38"/>
  </w:num>
  <w:num w:numId="18" w16cid:durableId="1658536803">
    <w:abstractNumId w:val="34"/>
  </w:num>
  <w:num w:numId="19" w16cid:durableId="1816951548">
    <w:abstractNumId w:val="28"/>
  </w:num>
  <w:num w:numId="20" w16cid:durableId="1421676786">
    <w:abstractNumId w:val="39"/>
  </w:num>
  <w:num w:numId="21" w16cid:durableId="783961337">
    <w:abstractNumId w:val="32"/>
  </w:num>
  <w:num w:numId="22" w16cid:durableId="567308838">
    <w:abstractNumId w:val="4"/>
  </w:num>
  <w:num w:numId="23" w16cid:durableId="1817843805">
    <w:abstractNumId w:val="16"/>
  </w:num>
  <w:num w:numId="24" w16cid:durableId="1318723578">
    <w:abstractNumId w:val="30"/>
  </w:num>
  <w:num w:numId="25" w16cid:durableId="1610044264">
    <w:abstractNumId w:val="2"/>
  </w:num>
  <w:num w:numId="26" w16cid:durableId="26880575">
    <w:abstractNumId w:val="11"/>
  </w:num>
  <w:num w:numId="27" w16cid:durableId="1331834509">
    <w:abstractNumId w:val="21"/>
  </w:num>
  <w:num w:numId="28" w16cid:durableId="2111654909">
    <w:abstractNumId w:val="10"/>
  </w:num>
  <w:num w:numId="29" w16cid:durableId="104009315">
    <w:abstractNumId w:val="29"/>
  </w:num>
  <w:num w:numId="30" w16cid:durableId="1965844855">
    <w:abstractNumId w:val="9"/>
  </w:num>
  <w:num w:numId="31" w16cid:durableId="1602033537">
    <w:abstractNumId w:val="9"/>
  </w:num>
  <w:num w:numId="32" w16cid:durableId="109671419">
    <w:abstractNumId w:val="0"/>
  </w:num>
  <w:num w:numId="33" w16cid:durableId="268782159">
    <w:abstractNumId w:val="12"/>
  </w:num>
  <w:num w:numId="34" w16cid:durableId="1495999128">
    <w:abstractNumId w:val="33"/>
  </w:num>
  <w:num w:numId="35" w16cid:durableId="1041590676">
    <w:abstractNumId w:val="25"/>
  </w:num>
  <w:num w:numId="36" w16cid:durableId="438648495">
    <w:abstractNumId w:val="7"/>
  </w:num>
  <w:num w:numId="37" w16cid:durableId="2112973938">
    <w:abstractNumId w:val="24"/>
  </w:num>
  <w:num w:numId="38" w16cid:durableId="12768616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278969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04330576">
    <w:abstractNumId w:val="19"/>
  </w:num>
  <w:num w:numId="41" w16cid:durableId="892354616">
    <w:abstractNumId w:val="20"/>
  </w:num>
  <w:num w:numId="42" w16cid:durableId="591358178">
    <w:abstractNumId w:val="10"/>
  </w:num>
  <w:num w:numId="43" w16cid:durableId="1299913937">
    <w:abstractNumId w:val="10"/>
  </w:num>
  <w:num w:numId="44" w16cid:durableId="69736519">
    <w:abstractNumId w:val="24"/>
  </w:num>
  <w:num w:numId="45" w16cid:durableId="1898778156">
    <w:abstractNumId w:val="14"/>
  </w:num>
  <w:num w:numId="46" w16cid:durableId="1479297116">
    <w:abstractNumId w:val="17"/>
  </w:num>
  <w:num w:numId="47" w16cid:durableId="8673793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02F"/>
    <w:rsid w:val="0000002F"/>
    <w:rsid w:val="0001363D"/>
    <w:rsid w:val="00037A6A"/>
    <w:rsid w:val="000403B2"/>
    <w:rsid w:val="00042977"/>
    <w:rsid w:val="0004678C"/>
    <w:rsid w:val="00066C09"/>
    <w:rsid w:val="00071F85"/>
    <w:rsid w:val="00072A8E"/>
    <w:rsid w:val="00076F25"/>
    <w:rsid w:val="00077958"/>
    <w:rsid w:val="000A300F"/>
    <w:rsid w:val="000C0A84"/>
    <w:rsid w:val="000D116A"/>
    <w:rsid w:val="000D2A91"/>
    <w:rsid w:val="000D3C26"/>
    <w:rsid w:val="00101B8A"/>
    <w:rsid w:val="001063B2"/>
    <w:rsid w:val="00114DCF"/>
    <w:rsid w:val="00116E4D"/>
    <w:rsid w:val="001218F3"/>
    <w:rsid w:val="00123DCC"/>
    <w:rsid w:val="00124EC1"/>
    <w:rsid w:val="001324C2"/>
    <w:rsid w:val="00140276"/>
    <w:rsid w:val="00141FAC"/>
    <w:rsid w:val="001474DA"/>
    <w:rsid w:val="00163D08"/>
    <w:rsid w:val="00175F15"/>
    <w:rsid w:val="001820EB"/>
    <w:rsid w:val="001A1183"/>
    <w:rsid w:val="001C1C1B"/>
    <w:rsid w:val="001C6A2F"/>
    <w:rsid w:val="001D22FA"/>
    <w:rsid w:val="001E1751"/>
    <w:rsid w:val="00204A8C"/>
    <w:rsid w:val="0020552C"/>
    <w:rsid w:val="00226AC9"/>
    <w:rsid w:val="00227FB4"/>
    <w:rsid w:val="00251D1F"/>
    <w:rsid w:val="00266980"/>
    <w:rsid w:val="00275FA4"/>
    <w:rsid w:val="002B0509"/>
    <w:rsid w:val="002D25E8"/>
    <w:rsid w:val="002E7290"/>
    <w:rsid w:val="00335111"/>
    <w:rsid w:val="003461AC"/>
    <w:rsid w:val="003754E1"/>
    <w:rsid w:val="003775F0"/>
    <w:rsid w:val="00377C03"/>
    <w:rsid w:val="00392140"/>
    <w:rsid w:val="00393D25"/>
    <w:rsid w:val="00396D99"/>
    <w:rsid w:val="003A4670"/>
    <w:rsid w:val="003B2BBE"/>
    <w:rsid w:val="003D0A38"/>
    <w:rsid w:val="003E07B8"/>
    <w:rsid w:val="003F0F45"/>
    <w:rsid w:val="003F28E9"/>
    <w:rsid w:val="003F6071"/>
    <w:rsid w:val="004348F1"/>
    <w:rsid w:val="00444096"/>
    <w:rsid w:val="00453AD8"/>
    <w:rsid w:val="004546D6"/>
    <w:rsid w:val="00470CF4"/>
    <w:rsid w:val="00481A17"/>
    <w:rsid w:val="004B3B47"/>
    <w:rsid w:val="004C650D"/>
    <w:rsid w:val="004E59A5"/>
    <w:rsid w:val="004E5AB5"/>
    <w:rsid w:val="00503E02"/>
    <w:rsid w:val="005129CB"/>
    <w:rsid w:val="00515162"/>
    <w:rsid w:val="00522F98"/>
    <w:rsid w:val="005363A6"/>
    <w:rsid w:val="00554B87"/>
    <w:rsid w:val="005564F9"/>
    <w:rsid w:val="00574A56"/>
    <w:rsid w:val="0058776B"/>
    <w:rsid w:val="005B1A62"/>
    <w:rsid w:val="005B549C"/>
    <w:rsid w:val="005C749D"/>
    <w:rsid w:val="005E6A82"/>
    <w:rsid w:val="005F01A3"/>
    <w:rsid w:val="005F66C2"/>
    <w:rsid w:val="005F6F64"/>
    <w:rsid w:val="00614324"/>
    <w:rsid w:val="00621DE3"/>
    <w:rsid w:val="006341F1"/>
    <w:rsid w:val="00636685"/>
    <w:rsid w:val="00646262"/>
    <w:rsid w:val="0066184F"/>
    <w:rsid w:val="00677350"/>
    <w:rsid w:val="006A27EE"/>
    <w:rsid w:val="006B452B"/>
    <w:rsid w:val="006C4F20"/>
    <w:rsid w:val="006E593F"/>
    <w:rsid w:val="00756892"/>
    <w:rsid w:val="00771B18"/>
    <w:rsid w:val="00776519"/>
    <w:rsid w:val="007A2173"/>
    <w:rsid w:val="007A22E6"/>
    <w:rsid w:val="007A26F6"/>
    <w:rsid w:val="007A58AE"/>
    <w:rsid w:val="007B302F"/>
    <w:rsid w:val="007B56B9"/>
    <w:rsid w:val="007B6C6A"/>
    <w:rsid w:val="007E783E"/>
    <w:rsid w:val="007F113D"/>
    <w:rsid w:val="007F32EE"/>
    <w:rsid w:val="007F3DCD"/>
    <w:rsid w:val="007F54F6"/>
    <w:rsid w:val="00806FD2"/>
    <w:rsid w:val="008425AF"/>
    <w:rsid w:val="00860005"/>
    <w:rsid w:val="00874660"/>
    <w:rsid w:val="00877722"/>
    <w:rsid w:val="00892B7E"/>
    <w:rsid w:val="00892C1F"/>
    <w:rsid w:val="00894F61"/>
    <w:rsid w:val="0089538F"/>
    <w:rsid w:val="00896CF0"/>
    <w:rsid w:val="008B6BCE"/>
    <w:rsid w:val="008C0228"/>
    <w:rsid w:val="00900C5F"/>
    <w:rsid w:val="0093373F"/>
    <w:rsid w:val="009342C7"/>
    <w:rsid w:val="009366AB"/>
    <w:rsid w:val="00954DCF"/>
    <w:rsid w:val="00962A13"/>
    <w:rsid w:val="00990396"/>
    <w:rsid w:val="009A2220"/>
    <w:rsid w:val="009A334D"/>
    <w:rsid w:val="009D594D"/>
    <w:rsid w:val="009E24AF"/>
    <w:rsid w:val="009E4DBD"/>
    <w:rsid w:val="00A06443"/>
    <w:rsid w:val="00A0653E"/>
    <w:rsid w:val="00A15927"/>
    <w:rsid w:val="00A174A5"/>
    <w:rsid w:val="00A30ADF"/>
    <w:rsid w:val="00A35CDD"/>
    <w:rsid w:val="00A74DE0"/>
    <w:rsid w:val="00AA7A13"/>
    <w:rsid w:val="00AC541B"/>
    <w:rsid w:val="00AD3F7F"/>
    <w:rsid w:val="00AE3732"/>
    <w:rsid w:val="00AF1E22"/>
    <w:rsid w:val="00AF5972"/>
    <w:rsid w:val="00B120A8"/>
    <w:rsid w:val="00B4318E"/>
    <w:rsid w:val="00B432ED"/>
    <w:rsid w:val="00B543AF"/>
    <w:rsid w:val="00B61F0A"/>
    <w:rsid w:val="00B7195A"/>
    <w:rsid w:val="00B72D84"/>
    <w:rsid w:val="00B734B6"/>
    <w:rsid w:val="00BA2EE8"/>
    <w:rsid w:val="00BB6F85"/>
    <w:rsid w:val="00BD2F64"/>
    <w:rsid w:val="00BD3F7F"/>
    <w:rsid w:val="00C07751"/>
    <w:rsid w:val="00C223B6"/>
    <w:rsid w:val="00C41FAD"/>
    <w:rsid w:val="00C51F11"/>
    <w:rsid w:val="00C71BDB"/>
    <w:rsid w:val="00C81439"/>
    <w:rsid w:val="00C86E79"/>
    <w:rsid w:val="00C975E1"/>
    <w:rsid w:val="00CB5FD3"/>
    <w:rsid w:val="00CF78A9"/>
    <w:rsid w:val="00D111CF"/>
    <w:rsid w:val="00D11C9E"/>
    <w:rsid w:val="00D16936"/>
    <w:rsid w:val="00D45886"/>
    <w:rsid w:val="00D6574A"/>
    <w:rsid w:val="00D776D0"/>
    <w:rsid w:val="00DB3C41"/>
    <w:rsid w:val="00DC242D"/>
    <w:rsid w:val="00DD02E7"/>
    <w:rsid w:val="00DD4425"/>
    <w:rsid w:val="00DD4A99"/>
    <w:rsid w:val="00DD6756"/>
    <w:rsid w:val="00DE0670"/>
    <w:rsid w:val="00DF537D"/>
    <w:rsid w:val="00DF53DE"/>
    <w:rsid w:val="00E01A5D"/>
    <w:rsid w:val="00E11D07"/>
    <w:rsid w:val="00E144AB"/>
    <w:rsid w:val="00E24816"/>
    <w:rsid w:val="00E34F7D"/>
    <w:rsid w:val="00E4227F"/>
    <w:rsid w:val="00E42BC3"/>
    <w:rsid w:val="00E7718D"/>
    <w:rsid w:val="00E86A7B"/>
    <w:rsid w:val="00E90E96"/>
    <w:rsid w:val="00EA08EC"/>
    <w:rsid w:val="00EB28C3"/>
    <w:rsid w:val="00ED7762"/>
    <w:rsid w:val="00EF20E5"/>
    <w:rsid w:val="00EF704B"/>
    <w:rsid w:val="00F0745D"/>
    <w:rsid w:val="00F07541"/>
    <w:rsid w:val="00F20F42"/>
    <w:rsid w:val="00F27944"/>
    <w:rsid w:val="00F33E02"/>
    <w:rsid w:val="00F42748"/>
    <w:rsid w:val="00F47038"/>
    <w:rsid w:val="00F4774F"/>
    <w:rsid w:val="00F6011E"/>
    <w:rsid w:val="00F64523"/>
    <w:rsid w:val="00F65EC5"/>
    <w:rsid w:val="00F669BE"/>
    <w:rsid w:val="00F71A95"/>
    <w:rsid w:val="00F87DC3"/>
    <w:rsid w:val="00F9461D"/>
    <w:rsid w:val="00F9535D"/>
    <w:rsid w:val="00F96F10"/>
    <w:rsid w:val="00FA5F30"/>
    <w:rsid w:val="00FD5206"/>
    <w:rsid w:val="00FE239B"/>
    <w:rsid w:val="00FE3CE3"/>
    <w:rsid w:val="00FE6FEF"/>
    <w:rsid w:val="00FF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372D9"/>
  <w15:chartTrackingRefBased/>
  <w15:docId w15:val="{BE89B7B6-2711-4C39-A5B5-C90C83CB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0745D"/>
  </w:style>
  <w:style w:type="paragraph" w:styleId="Heading1">
    <w:name w:val="heading 1"/>
    <w:basedOn w:val="Normal"/>
    <w:next w:val="Normal"/>
    <w:link w:val="Heading1Char"/>
    <w:uiPriority w:val="9"/>
    <w:qFormat/>
    <w:rsid w:val="00F0745D"/>
    <w:pPr>
      <w:spacing w:before="480" w:after="360" w:line="260" w:lineRule="atLeast"/>
      <w:outlineLvl w:val="0"/>
    </w:pPr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45D"/>
    <w:pPr>
      <w:keepNext/>
      <w:keepLines/>
      <w:spacing w:before="480" w:after="360" w:line="440" w:lineRule="atLeast"/>
      <w:outlineLvl w:val="1"/>
    </w:pPr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F0745D"/>
    <w:pPr>
      <w:spacing w:before="360" w:after="360" w:line="340" w:lineRule="atLeast"/>
      <w:outlineLvl w:val="2"/>
    </w:pPr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45D"/>
  </w:style>
  <w:style w:type="paragraph" w:styleId="Footer">
    <w:name w:val="footer"/>
    <w:basedOn w:val="Normal"/>
    <w:link w:val="FooterChar"/>
    <w:unhideWhenUsed/>
    <w:rsid w:val="00F07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0745D"/>
  </w:style>
  <w:style w:type="table" w:styleId="TableGrid">
    <w:name w:val="Table Grid"/>
    <w:basedOn w:val="TableNormal"/>
    <w:uiPriority w:val="39"/>
    <w:rsid w:val="00F07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F0745D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rsid w:val="00F0745D"/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paragraph" w:customStyle="1" w:styleId="Bullet1">
    <w:name w:val="Bullet1"/>
    <w:basedOn w:val="Normal"/>
    <w:link w:val="Bullet1Char"/>
    <w:qFormat/>
    <w:rsid w:val="00F0745D"/>
    <w:pPr>
      <w:numPr>
        <w:numId w:val="43"/>
      </w:numPr>
      <w:spacing w:before="120" w:after="0" w:line="300" w:lineRule="atLeast"/>
    </w:pPr>
    <w:rPr>
      <w:rFonts w:ascii="Trebuchet MS" w:eastAsia="Times New Roman" w:hAnsi="Trebuchet MS" w:cs="Times New Roman"/>
      <w:sz w:val="24"/>
      <w:szCs w:val="20"/>
    </w:rPr>
  </w:style>
  <w:style w:type="paragraph" w:customStyle="1" w:styleId="12ptTabletext">
    <w:name w:val="12pt Table text"/>
    <w:basedOn w:val="Normal"/>
    <w:qFormat/>
    <w:rsid w:val="00F0745D"/>
    <w:pPr>
      <w:spacing w:before="120" w:after="120" w:line="300" w:lineRule="atLeast"/>
    </w:pPr>
    <w:rPr>
      <w:rFonts w:ascii="Trebuchet MS" w:eastAsia="Cambria" w:hAnsi="Trebuchet MS" w:cs="Times New Roman"/>
      <w:spacing w:val="-1"/>
      <w:sz w:val="24"/>
      <w:szCs w:val="20"/>
      <w:lang w:eastAsia="en-AU"/>
    </w:rPr>
  </w:style>
  <w:style w:type="table" w:customStyle="1" w:styleId="QRGtable">
    <w:name w:val="QRG table"/>
    <w:basedOn w:val="TableNormal"/>
    <w:uiPriority w:val="99"/>
    <w:rsid w:val="00F0745D"/>
    <w:pPr>
      <w:spacing w:before="120" w:after="120" w:line="240" w:lineRule="auto"/>
    </w:pPr>
    <w:rPr>
      <w:rFonts w:ascii="Trebuchet MS" w:hAnsi="Trebuchet MS"/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Trebuchet MS" w:hAnsi="Trebuchet MS"/>
        <w:b w:val="0"/>
        <w:i w:val="0"/>
        <w:color w:val="002E5D"/>
        <w:sz w:val="24"/>
      </w:rPr>
      <w:tblPr/>
      <w:trPr>
        <w:cantSplit/>
        <w:tblHeader/>
      </w:trPr>
      <w:tcPr>
        <w:shd w:val="clear" w:color="auto" w:fill="EEF7F9"/>
      </w:tcPr>
    </w:tblStylePr>
  </w:style>
  <w:style w:type="paragraph" w:customStyle="1" w:styleId="TableHeader">
    <w:name w:val="Table Header"/>
    <w:basedOn w:val="Normal"/>
    <w:qFormat/>
    <w:rsid w:val="00F0745D"/>
    <w:pPr>
      <w:spacing w:before="120" w:after="120" w:line="300" w:lineRule="atLeast"/>
    </w:pPr>
    <w:rPr>
      <w:rFonts w:ascii="Trebuchet MS" w:hAnsi="Trebuchet MS"/>
      <w:color w:val="002E5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745D"/>
    <w:rPr>
      <w:rFonts w:ascii="Century Gothic" w:eastAsia="Cambria" w:hAnsi="Century Gothic" w:cs="Times New Roman"/>
      <w:b/>
      <w:bCs/>
      <w:noProof/>
      <w:color w:val="1D2F56"/>
      <w:sz w:val="48"/>
      <w:szCs w:val="32"/>
      <w:lang w:eastAsia="en-AU"/>
    </w:rPr>
  </w:style>
  <w:style w:type="paragraph" w:customStyle="1" w:styleId="Bullet2">
    <w:name w:val="Bullet2"/>
    <w:basedOn w:val="Bullet1"/>
    <w:link w:val="Bullet2Char"/>
    <w:qFormat/>
    <w:rsid w:val="00F0745D"/>
    <w:pPr>
      <w:ind w:left="714" w:hanging="357"/>
    </w:pPr>
    <w:rPr>
      <w:lang w:eastAsia="en-AU"/>
    </w:rPr>
  </w:style>
  <w:style w:type="character" w:customStyle="1" w:styleId="Bullet1Char">
    <w:name w:val="Bullet1 Char"/>
    <w:basedOn w:val="DefaultParagraphFont"/>
    <w:link w:val="Bullet1"/>
    <w:rsid w:val="00F0745D"/>
    <w:rPr>
      <w:rFonts w:ascii="Trebuchet MS" w:eastAsia="Times New Roman" w:hAnsi="Trebuchet MS" w:cs="Times New Roman"/>
      <w:sz w:val="24"/>
      <w:szCs w:val="20"/>
    </w:rPr>
  </w:style>
  <w:style w:type="character" w:customStyle="1" w:styleId="Bullet2Char">
    <w:name w:val="Bullet2 Char"/>
    <w:basedOn w:val="Bullet1Char"/>
    <w:link w:val="Bullet2"/>
    <w:rsid w:val="00F0745D"/>
    <w:rPr>
      <w:rFonts w:ascii="Trebuchet MS" w:eastAsia="Times New Roman" w:hAnsi="Trebuchet MS" w:cs="Times New Roman"/>
      <w:sz w:val="24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0745D"/>
    <w:rPr>
      <w:rFonts w:ascii="Century Gothic" w:eastAsiaTheme="majorEastAsia" w:hAnsi="Century Gothic" w:cstheme="majorBidi"/>
      <w:b/>
      <w:color w:val="002E5D"/>
      <w:sz w:val="40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F0745D"/>
    <w:rPr>
      <w:rFonts w:ascii="Century Gothic" w:eastAsia="Times New Roman" w:hAnsi="Century Gothic" w:cs="Times New Roman"/>
      <w:b/>
      <w:bCs/>
      <w:color w:val="002E5D"/>
      <w:sz w:val="32"/>
      <w:szCs w:val="24"/>
      <w:lang w:eastAsia="en-AU"/>
    </w:rPr>
  </w:style>
  <w:style w:type="paragraph" w:customStyle="1" w:styleId="StepNum">
    <w:name w:val="StepNum"/>
    <w:basedOn w:val="BodyText"/>
    <w:qFormat/>
    <w:rsid w:val="006341F1"/>
    <w:pPr>
      <w:jc w:val="center"/>
    </w:pPr>
  </w:style>
  <w:style w:type="paragraph" w:customStyle="1" w:styleId="Tabletext">
    <w:name w:val="Table text"/>
    <w:basedOn w:val="BodyText"/>
    <w:qFormat/>
    <w:rsid w:val="00F42748"/>
    <w:pPr>
      <w:spacing w:line="220" w:lineRule="exact"/>
    </w:pPr>
    <w:rPr>
      <w:sz w:val="18"/>
    </w:rPr>
  </w:style>
  <w:style w:type="paragraph" w:customStyle="1" w:styleId="NTHeader">
    <w:name w:val="NT Header"/>
    <w:basedOn w:val="Normal"/>
    <w:qFormat/>
    <w:rsid w:val="00F0745D"/>
    <w:pPr>
      <w:spacing w:before="120" w:after="120" w:line="300" w:lineRule="atLeast"/>
    </w:pPr>
    <w:rPr>
      <w:rFonts w:ascii="Trebuchet MS" w:eastAsia="Cambria" w:hAnsi="Trebuchet MS" w:cs="Times New Roman"/>
      <w:color w:val="005C46"/>
      <w:spacing w:val="-1"/>
      <w:sz w:val="24"/>
      <w:szCs w:val="20"/>
      <w:lang w:eastAsia="en-AU"/>
    </w:rPr>
  </w:style>
  <w:style w:type="paragraph" w:customStyle="1" w:styleId="NTPanel">
    <w:name w:val="NT Panel"/>
    <w:basedOn w:val="Normal"/>
    <w:qFormat/>
    <w:rsid w:val="00F0745D"/>
    <w:pPr>
      <w:spacing w:before="120" w:after="120" w:line="300" w:lineRule="atLeast"/>
    </w:pPr>
    <w:rPr>
      <w:rFonts w:ascii="Trebuchet MS" w:eastAsia="Cambria" w:hAnsi="Trebuchet MS" w:cs="Times New Roman"/>
      <w:b/>
      <w:bCs/>
      <w:color w:val="005C46"/>
      <w:spacing w:val="-1"/>
      <w:sz w:val="26"/>
      <w:lang w:eastAsia="en-AU"/>
    </w:rPr>
  </w:style>
  <w:style w:type="table" w:styleId="TableGridLight">
    <w:name w:val="Grid Table Light"/>
    <w:aliases w:val="QRG NestedTable"/>
    <w:basedOn w:val="TableNormal"/>
    <w:uiPriority w:val="40"/>
    <w:rsid w:val="00F0745D"/>
    <w:pPr>
      <w:spacing w:before="120" w:after="120" w:line="300" w:lineRule="atLeast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pPr>
        <w:wordWrap/>
        <w:spacing w:beforeLines="0" w:before="120" w:beforeAutospacing="0" w:afterLines="0" w:after="120" w:afterAutospacing="0" w:line="300" w:lineRule="atLeast"/>
      </w:pPr>
      <w:rPr>
        <w:rFonts w:ascii="Trebuchet MS" w:hAnsi="Trebuchet MS"/>
        <w:color w:val="005C46"/>
        <w:sz w:val="24"/>
      </w:rPr>
      <w:tblPr/>
      <w:tcPr>
        <w:shd w:val="clear" w:color="auto" w:fill="EEF7F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06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53E"/>
    <w:rPr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unhideWhenUsed/>
    <w:qFormat/>
    <w:rsid w:val="00E01A5D"/>
    <w:rPr>
      <w:b/>
      <w:i/>
      <w:iCs/>
      <w:color w:val="003F74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00.png"/><Relationship Id="rId45" Type="http://schemas.openxmlformats.org/officeDocument/2006/relationships/image" Target="media/image33.png"/><Relationship Id="rId58" Type="http://schemas.openxmlformats.org/officeDocument/2006/relationships/image" Target="media/image36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0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svg"/><Relationship Id="rId48" Type="http://schemas.openxmlformats.org/officeDocument/2006/relationships/image" Target="media/image35.pn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0.png"/><Relationship Id="rId59" Type="http://schemas.openxmlformats.org/officeDocument/2006/relationships/image" Target="media/image38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4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60" Type="http://schemas.openxmlformats.org/officeDocument/2006/relationships/image" Target="media/image39.png"/><Relationship Id="rId6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CMS Accessibility Colours">
  <a:themeElements>
    <a:clrScheme name="CMS Accessibility Colours">
      <a:dk1>
        <a:srgbClr val="001A30"/>
      </a:dk1>
      <a:lt1>
        <a:sysClr val="window" lastClr="FFFFFF"/>
      </a:lt1>
      <a:dk2>
        <a:srgbClr val="002E5D"/>
      </a:dk2>
      <a:lt2>
        <a:srgbClr val="5E8AB4"/>
      </a:lt2>
      <a:accent1>
        <a:srgbClr val="36B0C9"/>
      </a:accent1>
      <a:accent2>
        <a:srgbClr val="2F6F7A"/>
      </a:accent2>
      <a:accent3>
        <a:srgbClr val="EEF7F9"/>
      </a:accent3>
      <a:accent4>
        <a:srgbClr val="D22630"/>
      </a:accent4>
      <a:accent5>
        <a:srgbClr val="007B5F"/>
      </a:accent5>
      <a:accent6>
        <a:srgbClr val="647E20"/>
      </a:accent6>
      <a:hlink>
        <a:srgbClr val="416BA8"/>
      </a:hlink>
      <a:folHlink>
        <a:srgbClr val="5E8AB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1C49E00836F48815943EAEDEB31FD" ma:contentTypeVersion="16" ma:contentTypeDescription="Create a new document." ma:contentTypeScope="" ma:versionID="383eaecc86d9154c1217334870a2ddf9">
  <xsd:schema xmlns:xsd="http://www.w3.org/2001/XMLSchema" xmlns:xs="http://www.w3.org/2001/XMLSchema" xmlns:p="http://schemas.microsoft.com/office/2006/metadata/properties" xmlns:ns2="59958b7b-9af4-4b11-b346-a714f39869d6" xmlns:ns3="598a69fa-da00-48cc-a1a8-c594806ae5ec" targetNamespace="http://schemas.microsoft.com/office/2006/metadata/properties" ma:root="true" ma:fieldsID="799dfb9f0c89a8f69f66e744f3cd2b05" ns2:_="" ns3:_="">
    <xsd:import namespace="59958b7b-9af4-4b11-b346-a714f39869d6"/>
    <xsd:import namespace="598a69fa-da00-48cc-a1a8-c594806ae5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ReviewStatus" minOccurs="0"/>
                <xsd:element ref="ns2:AssignedAuthor" minOccurs="0"/>
                <xsd:element ref="ns2:SubjectMatterExpert_x0028_SME_x0029_" minOccurs="0"/>
                <xsd:element ref="ns2:HTM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958b7b-9af4-4b11-b346-a714f3986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Status" ma:index="14" nillable="true" ma:displayName="Review Status" ma:description="This column reflects where the the training content currently sits in the development and review cycle." ma:format="Dropdown" ma:internalName="ReviewStatus">
      <xsd:simpleType>
        <xsd:union memberTypes="dms:Text">
          <xsd:simpleType>
            <xsd:restriction base="dms:Choice">
              <xsd:enumeration value="Backlog"/>
              <xsd:enumeration value="On Hold"/>
              <xsd:enumeration value="Cancelled"/>
              <xsd:enumeration value="Ready for Initial Draft"/>
              <xsd:enumeration value="Peer Review"/>
              <xsd:enumeration value="Ready for ID Review"/>
              <xsd:enumeration value="Ready for SME Review"/>
              <xsd:enumeration value="Actioning Feedback"/>
              <xsd:enumeration value="Ready for CBA Review"/>
              <xsd:enumeration value="Ready for Publication Approval"/>
              <xsd:enumeration value="Ready for Publication"/>
              <xsd:enumeration value="Published"/>
            </xsd:restriction>
          </xsd:simpleType>
        </xsd:union>
      </xsd:simpleType>
    </xsd:element>
    <xsd:element name="AssignedAuthor" ma:index="15" nillable="true" ma:displayName="Author" ma:description="Indicates the person who is currently assigned to author the document." ma:format="Dropdown" ma:internalName="AssignedAuthor">
      <xsd:simpleType>
        <xsd:restriction base="dms:Choice">
          <xsd:enumeration value="Anu Chawla"/>
          <xsd:enumeration value="Cheryl Price"/>
          <xsd:enumeration value="Chris Fitzpatrick"/>
          <xsd:enumeration value="Danielle Stevenson"/>
          <xsd:enumeration value="Dean Lucas"/>
          <xsd:enumeration value="Julian Cash"/>
          <xsd:enumeration value="Lore Calipari"/>
          <xsd:enumeration value="Melissa Migliaccio"/>
          <xsd:enumeration value="Morris Kestenberg"/>
          <xsd:enumeration value="Rebecca Dimech"/>
          <xsd:enumeration value="Shane Alexander"/>
        </xsd:restriction>
      </xsd:simpleType>
    </xsd:element>
    <xsd:element name="SubjectMatterExpert_x0028_SME_x0029_" ma:index="16" nillable="true" ma:displayName="Subject Matter Expert (SME)" ma:description="This column identifies the SME assigned to this content." ma:format="Dropdown" ma:internalName="SubjectMatterExpert_x0028_SME_x0029_">
      <xsd:simpleType>
        <xsd:restriction base="dms:Choice">
          <xsd:enumeration value="Danielle Stevenson"/>
          <xsd:enumeration value="Maurice Melillo"/>
          <xsd:enumeration value="Rebecca Dimech"/>
          <xsd:enumeration value="Shane Alexander"/>
        </xsd:restriction>
      </xsd:simpleType>
    </xsd:element>
    <xsd:element name="HTML" ma:index="17" nillable="true" ma:displayName="HTML" ma:default="1" ma:format="Dropdown" ma:internalName="HTML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69fa-da00-48cc-a1a8-c594806ae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Author xmlns="59958b7b-9af4-4b11-b346-a714f39869d6" xsi:nil="true"/>
    <SubjectMatterExpert_x0028_SME_x0029_ xmlns="59958b7b-9af4-4b11-b346-a714f39869d6" xsi:nil="true"/>
    <ReviewStatus xmlns="59958b7b-9af4-4b11-b346-a714f39869d6" xsi:nil="true"/>
    <HTML xmlns="59958b7b-9af4-4b11-b346-a714f39869d6">true</HTML>
  </documentManagement>
</p:properties>
</file>

<file path=customXml/itemProps1.xml><?xml version="1.0" encoding="utf-8"?>
<ds:datastoreItem xmlns:ds="http://schemas.openxmlformats.org/officeDocument/2006/customXml" ds:itemID="{CBDAC941-A4C4-430F-A54F-10E666C31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958b7b-9af4-4b11-b346-a714f39869d6"/>
    <ds:schemaRef ds:uri="598a69fa-da00-48cc-a1a8-c594806ae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4E5516-ECC0-4262-AD43-4E62A1DA97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7CA354-5949-412C-A434-EB1B32E1BF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1332F5-8033-40A4-9E38-719BE09FDEE9}">
  <ds:schemaRefs>
    <ds:schemaRef ds:uri="http://schemas.microsoft.com/office/2006/metadata/properties"/>
    <ds:schemaRef ds:uri="http://schemas.microsoft.com/office/infopath/2007/PartnerControls"/>
    <ds:schemaRef ds:uri="59958b7b-9af4-4b11-b346-a714f39869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2898</TotalTime>
  <Pages>12</Pages>
  <Words>1250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Migliaccio (CSV)</dc:creator>
  <cp:keywords/>
  <dc:description/>
  <cp:lastModifiedBy>Ben Abbott</cp:lastModifiedBy>
  <cp:revision>70</cp:revision>
  <cp:lastPrinted>2021-08-05T05:43:00Z</cp:lastPrinted>
  <dcterms:created xsi:type="dcterms:W3CDTF">2022-04-14T01:09:00Z</dcterms:created>
  <dcterms:modified xsi:type="dcterms:W3CDTF">2022-08-31T21:02:00Z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0x0101009BF1C49E00836F48815943EAEDEB31FD</vt:lpwstr>
  </property>
</Properties>
</file>